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6183630" cy="8500745"/>
            <wp:effectExtent l="0" t="0" r="7620" b="1460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8500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0"/>
        <w:rPr>
          <w:sz w:val="30"/>
        </w:rPr>
      </w:pPr>
    </w:p>
    <w:p>
      <w:pPr>
        <w:pStyle w:val="7"/>
        <w:ind w:left="0"/>
        <w:rPr>
          <w:sz w:val="30"/>
        </w:rPr>
      </w:pPr>
    </w:p>
    <w:p>
      <w:pPr>
        <w:pStyle w:val="7"/>
        <w:ind w:left="0"/>
        <w:rPr>
          <w:sz w:val="30"/>
        </w:rPr>
      </w:pPr>
    </w:p>
    <w:p>
      <w:pPr>
        <w:pStyle w:val="7"/>
        <w:ind w:left="0"/>
        <w:rPr>
          <w:sz w:val="30"/>
        </w:rPr>
      </w:pPr>
    </w:p>
    <w:p>
      <w:pPr>
        <w:pStyle w:val="7"/>
        <w:ind w:left="0"/>
        <w:rPr>
          <w:sz w:val="30"/>
        </w:rPr>
      </w:pPr>
    </w:p>
    <w:p>
      <w:pPr>
        <w:pStyle w:val="3"/>
        <w:spacing w:before="70"/>
        <w:ind w:left="222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>
      <w:pPr>
        <w:pStyle w:val="7"/>
        <w:ind w:left="222" w:right="927"/>
      </w:pPr>
      <w:r>
        <w:t>Программа «Шахматы в школе» позволяет реализовать многие позитивные идеи</w:t>
      </w:r>
      <w:r>
        <w:rPr>
          <w:spacing w:val="1"/>
        </w:rPr>
        <w:t xml:space="preserve"> </w:t>
      </w:r>
      <w:r>
        <w:t>отечественных теоретиков и практиков – сделать обучение радостным, поддерживать</w:t>
      </w:r>
      <w:r>
        <w:rPr>
          <w:spacing w:val="-57"/>
        </w:rPr>
        <w:t xml:space="preserve"> </w:t>
      </w:r>
      <w:r>
        <w:t>устойчивый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знаниям.</w:t>
      </w:r>
    </w:p>
    <w:p>
      <w:pPr>
        <w:pStyle w:val="7"/>
        <w:ind w:left="222" w:right="301" w:firstLine="240"/>
      </w:pPr>
      <w:r>
        <w:t>Обучение игре в шахматы с самого раннего возраста помогает многим детям не отстать в</w:t>
      </w:r>
      <w:r>
        <w:rPr>
          <w:spacing w:val="-57"/>
        </w:rPr>
        <w:t xml:space="preserve"> </w:t>
      </w:r>
      <w:r>
        <w:t>развитии от своих сверстников, открывает дорогу к творчеству сотням тысяч детей</w:t>
      </w:r>
      <w:r>
        <w:rPr>
          <w:spacing w:val="1"/>
        </w:rPr>
        <w:t xml:space="preserve"> </w:t>
      </w:r>
      <w:r>
        <w:t>некоммуникативного типа. Расширение круга общения, возможностей полноценного</w:t>
      </w:r>
      <w:r>
        <w:rPr>
          <w:spacing w:val="1"/>
        </w:rPr>
        <w:t xml:space="preserve"> </w:t>
      </w:r>
      <w:r>
        <w:t>самовыражения, самореализации позволяет этим детям преодолеть замкнутость, мнимую</w:t>
      </w:r>
      <w:r>
        <w:rPr>
          <w:spacing w:val="1"/>
        </w:rPr>
        <w:t xml:space="preserve"> </w:t>
      </w:r>
      <w:r>
        <w:t>ущербность.</w:t>
      </w:r>
    </w:p>
    <w:p>
      <w:pPr>
        <w:pStyle w:val="7"/>
        <w:ind w:left="222" w:right="241" w:firstLine="299"/>
      </w:pPr>
      <w:r>
        <w:t>Шахматы по своей природе остаются, прежде всего, игрой. И ребенок, особенно в начале</w:t>
      </w:r>
      <w:r>
        <w:rPr>
          <w:spacing w:val="-57"/>
        </w:rPr>
        <w:t xml:space="preserve"> </w:t>
      </w:r>
      <w:r>
        <w:t>обучения, воспринимает их именно как игру. Сейчас шахматы стали профессиональным</w:t>
      </w:r>
      <w:r>
        <w:rPr>
          <w:spacing w:val="1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тому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носят</w:t>
      </w:r>
      <w:r>
        <w:rPr>
          <w:spacing w:val="-1"/>
        </w:rPr>
        <w:t xml:space="preserve"> </w:t>
      </w:r>
      <w:r>
        <w:t>спортивную</w:t>
      </w:r>
      <w:r>
        <w:rPr>
          <w:spacing w:val="-3"/>
        </w:rPr>
        <w:t xml:space="preserve"> </w:t>
      </w:r>
      <w:r>
        <w:t>направленность.</w:t>
      </w:r>
    </w:p>
    <w:p>
      <w:pPr>
        <w:pStyle w:val="7"/>
        <w:ind w:left="222"/>
      </w:pPr>
      <w:r>
        <w:t>Поэтому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шахматную</w:t>
      </w:r>
      <w:r>
        <w:rPr>
          <w:spacing w:val="-2"/>
        </w:rPr>
        <w:t xml:space="preserve"> </w:t>
      </w:r>
      <w:r>
        <w:t>игру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спортивной</w:t>
      </w:r>
    </w:p>
    <w:p>
      <w:pPr>
        <w:pStyle w:val="7"/>
        <w:ind w:left="222" w:right="198"/>
      </w:pPr>
      <w:r>
        <w:t>форме. Спорт вырабатывает в человеке ряд необходимых и требуемых в обществе качеств:</w:t>
      </w:r>
      <w:r>
        <w:rPr>
          <w:spacing w:val="1"/>
        </w:rPr>
        <w:t xml:space="preserve"> </w:t>
      </w:r>
      <w:r>
        <w:t>целеустремленность, волю, выносливость, терпение, способность к концентрации внимания,</w:t>
      </w:r>
      <w:r>
        <w:rPr>
          <w:spacing w:val="-57"/>
        </w:rPr>
        <w:t xml:space="preserve"> </w:t>
      </w:r>
      <w:r>
        <w:t>смелость,</w:t>
      </w:r>
      <w:r>
        <w:rPr>
          <w:spacing w:val="-3"/>
        </w:rPr>
        <w:t xml:space="preserve"> </w:t>
      </w:r>
      <w:r>
        <w:t>расчет,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быстро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меняющейся</w:t>
      </w:r>
      <w:r>
        <w:rPr>
          <w:spacing w:val="-2"/>
        </w:rPr>
        <w:t xml:space="preserve"> </w:t>
      </w:r>
      <w:r>
        <w:t>обстановке</w:t>
      </w:r>
      <w:r>
        <w:rPr>
          <w:spacing w:val="-57"/>
        </w:rPr>
        <w:t xml:space="preserve"> </w:t>
      </w:r>
      <w:r>
        <w:t>и т.д. Шахматы, сочетающие в себе также элементы науки и искусства, могут вырабатывать</w:t>
      </w:r>
      <w:r>
        <w:rPr>
          <w:spacing w:val="1"/>
        </w:rPr>
        <w:t xml:space="preserve"> </w:t>
      </w:r>
      <w:r>
        <w:t>в учащихся эти черты более эффективно, чем другие виды спорта. Формирование этих</w:t>
      </w:r>
      <w:r>
        <w:rPr>
          <w:spacing w:val="1"/>
        </w:rPr>
        <w:t xml:space="preserve"> </w:t>
      </w:r>
      <w:r>
        <w:t>качеств нуждается, безусловно, в мотивации, а в шахматах любое поражение и извлеченные</w:t>
      </w:r>
      <w:r>
        <w:rPr>
          <w:spacing w:val="1"/>
        </w:rPr>
        <w:t xml:space="preserve"> </w:t>
      </w:r>
      <w:r>
        <w:t>из него уроки способны создать у ребенка сильнейшую мотивацию к выработке у себя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-1"/>
        </w:rPr>
        <w:t xml:space="preserve"> </w:t>
      </w:r>
      <w:r>
        <w:t>свойств характера.</w:t>
      </w:r>
    </w:p>
    <w:p>
      <w:pPr>
        <w:pStyle w:val="7"/>
        <w:spacing w:before="1"/>
        <w:ind w:left="222" w:right="516" w:firstLine="240"/>
      </w:pPr>
      <w:r>
        <w:t>Шахматы это не только игра, доставляющая детям много радости, удовольствия, но и</w:t>
      </w:r>
      <w:r>
        <w:rPr>
          <w:spacing w:val="1"/>
        </w:rPr>
        <w:t xml:space="preserve"> </w:t>
      </w:r>
      <w:r>
        <w:t>действенное эффективное средство их умственного развития, формирования внутреннего</w:t>
      </w:r>
      <w:r>
        <w:rPr>
          <w:spacing w:val="-57"/>
        </w:rPr>
        <w:t xml:space="preserve"> </w:t>
      </w:r>
      <w:r>
        <w:t>плана действий - способности действовать в уме. Игра в шахматы развивает наглядно-</w:t>
      </w:r>
      <w:r>
        <w:rPr>
          <w:spacing w:val="1"/>
        </w:rPr>
        <w:t xml:space="preserve"> </w:t>
      </w:r>
      <w:r>
        <w:t>образное мышление, способствует зарождению логического мышления, воспитывает</w:t>
      </w:r>
      <w:r>
        <w:rPr>
          <w:spacing w:val="1"/>
        </w:rPr>
        <w:t xml:space="preserve"> </w:t>
      </w:r>
      <w:r>
        <w:t>усидчивость, вдумчивость, целеустремленность. Ребенок, обучающийся этой игре,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собраннее,</w:t>
      </w:r>
      <w:r>
        <w:rPr>
          <w:spacing w:val="-1"/>
        </w:rPr>
        <w:t xml:space="preserve"> </w:t>
      </w:r>
      <w:r>
        <w:t>самокритичнее, привыкает</w:t>
      </w:r>
      <w:r>
        <w:rPr>
          <w:spacing w:val="-1"/>
        </w:rPr>
        <w:t xml:space="preserve"> </w:t>
      </w:r>
      <w:r>
        <w:t>самостоятельно думать,</w:t>
      </w:r>
    </w:p>
    <w:p>
      <w:pPr>
        <w:pStyle w:val="7"/>
        <w:ind w:left="222" w:right="112" w:firstLine="767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элементарным</w:t>
      </w:r>
      <w:r>
        <w:rPr>
          <w:spacing w:val="1"/>
        </w:rPr>
        <w:t xml:space="preserve"> </w:t>
      </w:r>
      <w:r>
        <w:t>шахматным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шахматной</w:t>
      </w:r>
      <w:r>
        <w:rPr>
          <w:spacing w:val="-57"/>
        </w:rPr>
        <w:t xml:space="preserve"> </w:t>
      </w:r>
      <w:r>
        <w:t>доске,</w:t>
      </w:r>
      <w:r>
        <w:rPr>
          <w:spacing w:val="-1"/>
        </w:rPr>
        <w:t xml:space="preserve"> </w:t>
      </w:r>
      <w:r>
        <w:t>узнать ходы фигур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взаимодействия.</w:t>
      </w:r>
    </w:p>
    <w:p>
      <w:pPr>
        <w:pStyle w:val="7"/>
        <w:ind w:left="342"/>
        <w:jc w:val="both"/>
      </w:pPr>
      <w:r>
        <w:t>Этапы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программе:</w:t>
      </w:r>
    </w:p>
    <w:p>
      <w:pPr>
        <w:pStyle w:val="10"/>
        <w:numPr>
          <w:ilvl w:val="0"/>
          <w:numId w:val="1"/>
        </w:numPr>
        <w:tabs>
          <w:tab w:val="left" w:pos="383"/>
        </w:tabs>
        <w:spacing w:before="0" w:after="0" w:line="240" w:lineRule="auto"/>
        <w:ind w:left="222" w:right="118" w:firstLine="0"/>
        <w:jc w:val="both"/>
        <w:rPr>
          <w:sz w:val="24"/>
        </w:rPr>
      </w:pPr>
      <w:r>
        <w:rPr>
          <w:sz w:val="24"/>
        </w:rPr>
        <w:t>вводный — даётся необходимая для учителя информация по изучаемой теме (если в этом</w:t>
      </w:r>
      <w:r>
        <w:rPr>
          <w:spacing w:val="1"/>
          <w:sz w:val="24"/>
        </w:rPr>
        <w:t xml:space="preserve"> </w:t>
      </w:r>
      <w:r>
        <w:rPr>
          <w:sz w:val="24"/>
        </w:rPr>
        <w:t>есть необходимость);</w:t>
      </w:r>
    </w:p>
    <w:p>
      <w:pPr>
        <w:pStyle w:val="10"/>
        <w:numPr>
          <w:ilvl w:val="0"/>
          <w:numId w:val="1"/>
        </w:numPr>
        <w:tabs>
          <w:tab w:val="left" w:pos="443"/>
        </w:tabs>
        <w:spacing w:before="1" w:after="0" w:line="240" w:lineRule="auto"/>
        <w:ind w:left="222" w:right="114" w:firstLine="0"/>
        <w:jc w:val="both"/>
        <w:rPr>
          <w:sz w:val="24"/>
        </w:rPr>
      </w:pP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10"/>
        <w:numPr>
          <w:ilvl w:val="0"/>
          <w:numId w:val="2"/>
        </w:numPr>
        <w:tabs>
          <w:tab w:val="left" w:pos="522"/>
        </w:tabs>
        <w:spacing w:before="0" w:after="0" w:line="240" w:lineRule="auto"/>
        <w:ind w:left="522" w:right="0" w:hanging="300"/>
        <w:jc w:val="both"/>
        <w:rPr>
          <w:sz w:val="24"/>
        </w:rPr>
      </w:pP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шахматным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словарём;</w:t>
      </w:r>
    </w:p>
    <w:p>
      <w:pPr>
        <w:pStyle w:val="10"/>
        <w:numPr>
          <w:ilvl w:val="0"/>
          <w:numId w:val="2"/>
        </w:numPr>
        <w:tabs>
          <w:tab w:val="left" w:pos="522"/>
        </w:tabs>
        <w:spacing w:before="0" w:after="0" w:line="240" w:lineRule="auto"/>
        <w:ind w:left="522" w:right="0" w:hanging="300"/>
        <w:jc w:val="both"/>
        <w:rPr>
          <w:sz w:val="24"/>
        </w:rPr>
      </w:pPr>
      <w:r>
        <w:rPr>
          <w:sz w:val="24"/>
        </w:rPr>
        <w:t>разыгрывания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шахматных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этюдов;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0" w:after="0" w:line="240" w:lineRule="auto"/>
        <w:ind w:left="361" w:right="0" w:hanging="140"/>
        <w:jc w:val="both"/>
        <w:rPr>
          <w:sz w:val="24"/>
        </w:rPr>
      </w:pP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самопроверки;</w:t>
      </w:r>
    </w:p>
    <w:p>
      <w:pPr>
        <w:pStyle w:val="10"/>
        <w:numPr>
          <w:ilvl w:val="0"/>
          <w:numId w:val="2"/>
        </w:numPr>
        <w:tabs>
          <w:tab w:val="left" w:pos="568"/>
        </w:tabs>
        <w:spacing w:before="0" w:after="0" w:line="240" w:lineRule="auto"/>
        <w:ind w:left="222" w:right="111" w:firstLine="0"/>
        <w:jc w:val="left"/>
        <w:rPr>
          <w:sz w:val="24"/>
        </w:rPr>
      </w:pPr>
      <w:r>
        <w:rPr>
          <w:sz w:val="24"/>
        </w:rPr>
        <w:t>подведения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42"/>
          <w:sz w:val="24"/>
        </w:rPr>
        <w:t xml:space="preserve"> </w:t>
      </w:r>
      <w:r>
        <w:rPr>
          <w:sz w:val="24"/>
        </w:rPr>
        <w:t>—</w:t>
      </w:r>
      <w:r>
        <w:rPr>
          <w:spacing w:val="43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42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4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3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43"/>
          <w:sz w:val="24"/>
        </w:rPr>
        <w:t xml:space="preserve"> </w:t>
      </w:r>
      <w:r>
        <w:rPr>
          <w:sz w:val="24"/>
        </w:rPr>
        <w:t>своё</w:t>
      </w:r>
      <w:r>
        <w:rPr>
          <w:spacing w:val="40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уроке.</w:t>
      </w:r>
    </w:p>
    <w:p>
      <w:pPr>
        <w:pStyle w:val="7"/>
        <w:ind w:left="282"/>
      </w:pPr>
      <w:r>
        <w:t>Разбираются</w:t>
      </w:r>
      <w:r>
        <w:rPr>
          <w:spacing w:val="-2"/>
        </w:rPr>
        <w:t xml:space="preserve"> </w:t>
      </w:r>
      <w:r>
        <w:t>дидактические</w:t>
      </w:r>
      <w:r>
        <w:rPr>
          <w:spacing w:val="-3"/>
        </w:rPr>
        <w:t xml:space="preserve"> </w:t>
      </w:r>
      <w:r>
        <w:t>шахматные</w:t>
      </w:r>
      <w:r>
        <w:rPr>
          <w:spacing w:val="-3"/>
        </w:rPr>
        <w:t xml:space="preserve"> </w:t>
      </w:r>
      <w:r>
        <w:t>позиции,</w:t>
      </w:r>
      <w:r>
        <w:rPr>
          <w:spacing w:val="59"/>
        </w:rPr>
        <w:t xml:space="preserve"> </w:t>
      </w:r>
      <w:r>
        <w:t>шахматные</w:t>
      </w:r>
      <w:r>
        <w:rPr>
          <w:spacing w:val="-4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понятия.</w:t>
      </w:r>
    </w:p>
    <w:p>
      <w:pPr>
        <w:pStyle w:val="3"/>
        <w:ind w:left="222" w:right="700"/>
      </w:pPr>
      <w:r>
        <w:t>Дополнительная общеобразовательная общеразвивающая программа «Шахматы»</w:t>
      </w:r>
      <w:r>
        <w:rPr>
          <w:spacing w:val="-57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документов:</w:t>
      </w:r>
    </w:p>
    <w:p>
      <w:pPr>
        <w:pStyle w:val="10"/>
        <w:numPr>
          <w:ilvl w:val="0"/>
          <w:numId w:val="3"/>
        </w:numPr>
        <w:tabs>
          <w:tab w:val="left" w:pos="463"/>
        </w:tabs>
        <w:spacing w:before="0" w:after="0" w:line="240" w:lineRule="auto"/>
        <w:ind w:left="462" w:right="0" w:hanging="241"/>
        <w:jc w:val="left"/>
        <w:rPr>
          <w:sz w:val="24"/>
        </w:rPr>
      </w:pPr>
      <w:r>
        <w:rPr>
          <w:sz w:val="24"/>
        </w:rPr>
        <w:t>Конституция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>
      <w:pPr>
        <w:pStyle w:val="10"/>
        <w:numPr>
          <w:ilvl w:val="0"/>
          <w:numId w:val="3"/>
        </w:numPr>
        <w:tabs>
          <w:tab w:val="left" w:pos="463"/>
        </w:tabs>
        <w:spacing w:before="0" w:after="0" w:line="240" w:lineRule="auto"/>
        <w:ind w:left="222" w:right="387" w:firstLine="0"/>
        <w:jc w:val="left"/>
        <w:rPr>
          <w:sz w:val="24"/>
        </w:rPr>
      </w:pPr>
      <w:r>
        <w:rPr>
          <w:sz w:val="24"/>
        </w:rPr>
        <w:t>Федеральный закон «Об образовании в Российской Федерации» N 273- ФЗ от 29.12.2012</w:t>
      </w:r>
      <w:r>
        <w:rPr>
          <w:spacing w:val="-57"/>
          <w:sz w:val="24"/>
        </w:rPr>
        <w:t xml:space="preserve"> </w:t>
      </w:r>
      <w:r>
        <w:rPr>
          <w:sz w:val="24"/>
        </w:rPr>
        <w:t>года.</w:t>
      </w:r>
    </w:p>
    <w:p>
      <w:pPr>
        <w:spacing w:after="0" w:line="240" w:lineRule="auto"/>
        <w:jc w:val="left"/>
        <w:rPr>
          <w:sz w:val="24"/>
        </w:rPr>
        <w:sectPr>
          <w:pgSz w:w="11880" w:h="16890"/>
          <w:pgMar w:top="1060" w:right="420" w:bottom="280" w:left="1480" w:header="720" w:footer="720" w:gutter="0"/>
          <w:cols w:space="720" w:num="1"/>
        </w:sectPr>
      </w:pPr>
    </w:p>
    <w:p>
      <w:pPr>
        <w:pStyle w:val="10"/>
        <w:numPr>
          <w:ilvl w:val="0"/>
          <w:numId w:val="3"/>
        </w:numPr>
        <w:tabs>
          <w:tab w:val="left" w:pos="404"/>
        </w:tabs>
        <w:spacing w:before="70" w:after="0" w:line="240" w:lineRule="auto"/>
        <w:ind w:left="222" w:right="328" w:firstLine="0"/>
        <w:jc w:val="left"/>
        <w:rPr>
          <w:sz w:val="24"/>
        </w:rPr>
      </w:pPr>
      <w:r>
        <w:rPr>
          <w:sz w:val="24"/>
        </w:rPr>
        <w:t>Федеральный Закон от 31 июля 2020 г. № 304-ФЗ «О внесении изменений в Федеральный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«Об 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</w:p>
    <w:p>
      <w:pPr>
        <w:pStyle w:val="7"/>
        <w:ind w:left="222"/>
      </w:pPr>
      <w:r>
        <w:t>Федерации»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вопросам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обучающихся»;</w:t>
      </w:r>
    </w:p>
    <w:p>
      <w:pPr>
        <w:pStyle w:val="10"/>
        <w:numPr>
          <w:ilvl w:val="0"/>
          <w:numId w:val="3"/>
        </w:numPr>
        <w:tabs>
          <w:tab w:val="left" w:pos="404"/>
        </w:tabs>
        <w:spacing w:before="1" w:after="0" w:line="240" w:lineRule="auto"/>
        <w:ind w:left="222" w:right="170" w:firstLine="0"/>
        <w:jc w:val="left"/>
        <w:rPr>
          <w:sz w:val="24"/>
        </w:rPr>
      </w:pPr>
      <w:r>
        <w:rPr>
          <w:sz w:val="24"/>
        </w:rPr>
        <w:t>Приказ Министерства 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(Минобрнауки России)</w:t>
      </w:r>
      <w:r>
        <w:rPr>
          <w:spacing w:val="-57"/>
          <w:sz w:val="24"/>
        </w:rPr>
        <w:t xml:space="preserve"> </w:t>
      </w:r>
      <w:r>
        <w:rPr>
          <w:sz w:val="24"/>
        </w:rPr>
        <w:t>от 09 ноября 2018 г. № 196 г. Москва «Об утверждении Порядка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образовательной деятельности по дополнительным 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программам»;</w:t>
      </w:r>
    </w:p>
    <w:p>
      <w:pPr>
        <w:pStyle w:val="10"/>
        <w:numPr>
          <w:ilvl w:val="0"/>
          <w:numId w:val="3"/>
        </w:numPr>
        <w:tabs>
          <w:tab w:val="left" w:pos="463"/>
        </w:tabs>
        <w:spacing w:before="0" w:after="0" w:line="240" w:lineRule="auto"/>
        <w:ind w:left="222" w:right="912" w:firstLine="0"/>
        <w:jc w:val="left"/>
        <w:rPr>
          <w:sz w:val="24"/>
        </w:rPr>
      </w:pPr>
      <w:r>
        <w:rPr>
          <w:sz w:val="24"/>
        </w:rPr>
        <w:t>Концепции развития дополнительного образования детей до 2030 года (утверждена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</w:p>
    <w:p>
      <w:pPr>
        <w:pStyle w:val="7"/>
        <w:ind w:left="222"/>
      </w:pP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марта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№678-р);</w:t>
      </w:r>
    </w:p>
    <w:p>
      <w:pPr>
        <w:pStyle w:val="10"/>
        <w:numPr>
          <w:ilvl w:val="0"/>
          <w:numId w:val="3"/>
        </w:numPr>
        <w:tabs>
          <w:tab w:val="left" w:pos="463"/>
        </w:tabs>
        <w:spacing w:before="0" w:after="0" w:line="240" w:lineRule="auto"/>
        <w:ind w:left="462" w:right="0" w:hanging="241"/>
        <w:jc w:val="left"/>
        <w:rPr>
          <w:sz w:val="24"/>
        </w:rPr>
      </w:pPr>
      <w:r>
        <w:rPr>
          <w:sz w:val="24"/>
        </w:rPr>
        <w:t>.Постановление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врача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</w:p>
    <w:p>
      <w:pPr>
        <w:pStyle w:val="7"/>
        <w:ind w:left="222" w:right="955"/>
      </w:pPr>
      <w:r>
        <w:t>№28 от 28.09.2020г. об утверждении санитарных правил СП 2.4.3648-20 «Санитарно-</w:t>
      </w:r>
      <w:r>
        <w:rPr>
          <w:spacing w:val="-57"/>
        </w:rPr>
        <w:t xml:space="preserve"> </w:t>
      </w:r>
      <w:r>
        <w:t>эпидемиологические требования к организациям воспитания и обучения, отдыха 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молодежи».</w:t>
      </w:r>
    </w:p>
    <w:p>
      <w:pPr>
        <w:pStyle w:val="7"/>
        <w:ind w:left="0"/>
      </w:pPr>
    </w:p>
    <w:p>
      <w:pPr>
        <w:pStyle w:val="7"/>
        <w:ind w:left="222" w:right="1106"/>
        <w:jc w:val="both"/>
      </w:pPr>
      <w:r>
        <w:rPr>
          <w:b/>
        </w:rPr>
        <w:t xml:space="preserve">Новизна программы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(карточки, шахматные этюды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задачи),</w:t>
      </w:r>
      <w:r>
        <w:rPr>
          <w:spacing w:val="-57"/>
        </w:rPr>
        <w:t xml:space="preserve"> </w:t>
      </w:r>
      <w:r>
        <w:t>применение метода исследования. Данная программа способствует осуществлению</w:t>
      </w:r>
      <w:r>
        <w:rPr>
          <w:spacing w:val="-57"/>
        </w:rPr>
        <w:t xml:space="preserve"> </w:t>
      </w:r>
      <w:r>
        <w:t>индивидуального подхода к каждому ребенку, а так же выявлению и дальнейшему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талантливых</w:t>
      </w:r>
      <w:r>
        <w:rPr>
          <w:spacing w:val="-3"/>
        </w:rPr>
        <w:t xml:space="preserve"> </w:t>
      </w:r>
      <w:r>
        <w:t>детей.</w:t>
      </w:r>
    </w:p>
    <w:p>
      <w:pPr>
        <w:pStyle w:val="3"/>
        <w:spacing w:line="270" w:lineRule="exact"/>
        <w:ind w:left="505"/>
        <w:jc w:val="both"/>
      </w:pPr>
      <w:r>
        <w:t>Отличительные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программы:</w:t>
      </w:r>
    </w:p>
    <w:p>
      <w:pPr>
        <w:pStyle w:val="7"/>
        <w:ind w:left="505" w:right="303"/>
        <w:jc w:val="both"/>
      </w:pPr>
      <w:r>
        <w:t>-дополнительная общеразвивающая программа составлена с элементами разноуровневой</w:t>
      </w:r>
      <w:r>
        <w:rPr>
          <w:spacing w:val="-57"/>
        </w:rPr>
        <w:t xml:space="preserve"> </w:t>
      </w:r>
      <w:r>
        <w:t>программы.</w:t>
      </w:r>
    </w:p>
    <w:p>
      <w:pPr>
        <w:pStyle w:val="7"/>
        <w:spacing w:line="237" w:lineRule="auto"/>
        <w:ind w:left="505" w:right="635"/>
        <w:jc w:val="both"/>
      </w:pPr>
      <w:r>
        <w:rPr>
          <w:b/>
        </w:rPr>
        <w:t>-</w:t>
      </w:r>
      <w:r>
        <w:t>учебно-тематический материал программы распределён в соответствии с принципом</w:t>
      </w:r>
      <w:r>
        <w:rPr>
          <w:spacing w:val="-57"/>
        </w:rPr>
        <w:t xml:space="preserve"> </w:t>
      </w:r>
      <w:r>
        <w:t>последовательного и постепенного расширения теоретических знаний, практических</w:t>
      </w:r>
      <w:r>
        <w:rPr>
          <w:spacing w:val="1"/>
        </w:rPr>
        <w:t xml:space="preserve"> </w:t>
      </w:r>
      <w:r>
        <w:t>уменийи</w:t>
      </w:r>
      <w:r>
        <w:rPr>
          <w:spacing w:val="-2"/>
        </w:rPr>
        <w:t xml:space="preserve"> </w:t>
      </w:r>
      <w:r>
        <w:t>навыков;</w:t>
      </w:r>
    </w:p>
    <w:p>
      <w:pPr>
        <w:pStyle w:val="7"/>
        <w:spacing w:before="3"/>
        <w:ind w:left="505" w:right="1609"/>
      </w:pPr>
      <w:r>
        <w:t>-представленные в программе темы создают целостную систему подготовки</w:t>
      </w:r>
      <w:r>
        <w:rPr>
          <w:spacing w:val="-57"/>
        </w:rPr>
        <w:t xml:space="preserve"> </w:t>
      </w:r>
      <w:r>
        <w:t>шахматистов;</w:t>
      </w:r>
    </w:p>
    <w:p>
      <w:pPr>
        <w:pStyle w:val="7"/>
        <w:ind w:left="505" w:right="1316"/>
      </w:pPr>
      <w:r>
        <w:t>-при отборе теоретического материала и установлении его последовательности</w:t>
      </w:r>
      <w:r>
        <w:rPr>
          <w:spacing w:val="-57"/>
        </w:rPr>
        <w:t xml:space="preserve"> </w:t>
      </w:r>
      <w:r>
        <w:t>соблюдается структурирование учебного материала с учётом объективно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между его</w:t>
      </w:r>
      <w:r>
        <w:rPr>
          <w:spacing w:val="-1"/>
        </w:rPr>
        <w:t xml:space="preserve"> </w:t>
      </w:r>
      <w:r>
        <w:t>темами;</w:t>
      </w:r>
    </w:p>
    <w:p>
      <w:pPr>
        <w:pStyle w:val="7"/>
        <w:ind w:left="505"/>
      </w:pPr>
      <w:r>
        <w:t>-актуальность,</w:t>
      </w:r>
      <w:r>
        <w:rPr>
          <w:spacing w:val="-10"/>
        </w:rPr>
        <w:t xml:space="preserve"> </w:t>
      </w:r>
      <w:r>
        <w:t>практическая</w:t>
      </w:r>
      <w:r>
        <w:rPr>
          <w:spacing w:val="-4"/>
        </w:rPr>
        <w:t xml:space="preserve"> </w:t>
      </w:r>
      <w:r>
        <w:t>значимость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учащегося;</w:t>
      </w:r>
    </w:p>
    <w:p>
      <w:pPr>
        <w:pStyle w:val="7"/>
        <w:ind w:left="505" w:right="1297"/>
      </w:pPr>
      <w:r>
        <w:t>-индивидуальный подход заложен в программу. Он имеет два главных аспекта:</w:t>
      </w:r>
      <w:r>
        <w:rPr>
          <w:spacing w:val="-57"/>
        </w:rPr>
        <w:t xml:space="preserve"> </w:t>
      </w:r>
      <w:r>
        <w:t>во-первых, воспитательное взаимодействие выстраивается с каждым юным</w:t>
      </w:r>
      <w:r>
        <w:rPr>
          <w:spacing w:val="1"/>
        </w:rPr>
        <w:t xml:space="preserve"> </w:t>
      </w:r>
      <w:r>
        <w:t>шахматистом с учётом личностных особенностей; во-вторых, учитываются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в процессе обучения.</w:t>
      </w:r>
    </w:p>
    <w:p>
      <w:pPr>
        <w:pStyle w:val="7"/>
        <w:ind w:left="505" w:right="560"/>
      </w:pPr>
      <w:r>
        <w:t>Такой подход предполагает знание индивидуальности ребёнка, подростка с</w:t>
      </w:r>
      <w:r>
        <w:rPr>
          <w:spacing w:val="1"/>
        </w:rPr>
        <w:t xml:space="preserve"> </w:t>
      </w:r>
      <w:r>
        <w:t>включением</w:t>
      </w:r>
      <w:r>
        <w:rPr>
          <w:spacing w:val="-3"/>
        </w:rPr>
        <w:t xml:space="preserve"> </w:t>
      </w:r>
      <w:r>
        <w:t>сюда</w:t>
      </w:r>
      <w:r>
        <w:rPr>
          <w:spacing w:val="-3"/>
        </w:rPr>
        <w:t xml:space="preserve"> </w:t>
      </w:r>
      <w:r>
        <w:t>природных,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психических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личности;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1" w:after="0" w:line="240" w:lineRule="auto"/>
        <w:ind w:left="361" w:right="0" w:hanging="140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саморазвития.</w:t>
      </w:r>
    </w:p>
    <w:p>
      <w:pPr>
        <w:pStyle w:val="7"/>
        <w:spacing w:before="3"/>
        <w:ind w:left="0"/>
        <w:rPr>
          <w:sz w:val="25"/>
        </w:rPr>
      </w:pPr>
    </w:p>
    <w:p>
      <w:pPr>
        <w:spacing w:before="0"/>
        <w:ind w:left="222" w:right="0" w:firstLine="0"/>
        <w:jc w:val="both"/>
        <w:rPr>
          <w:rFonts w:hint="default"/>
          <w:sz w:val="24"/>
          <w:lang w:val="ru-RU"/>
        </w:rPr>
      </w:pPr>
      <w:r>
        <w:rPr>
          <w:b/>
          <w:sz w:val="24"/>
        </w:rPr>
        <w:t>Адресат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38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lang w:val="ru-RU"/>
        </w:rPr>
        <w:t>КОУ</w:t>
      </w:r>
      <w:r>
        <w:rPr>
          <w:rFonts w:hint="default"/>
          <w:sz w:val="24"/>
          <w:lang w:val="ru-RU"/>
        </w:rPr>
        <w:t xml:space="preserve"> Зональная СОШ</w:t>
      </w:r>
    </w:p>
    <w:p>
      <w:pPr>
        <w:pStyle w:val="7"/>
        <w:spacing w:before="7"/>
        <w:ind w:left="0"/>
      </w:pPr>
    </w:p>
    <w:p>
      <w:pPr>
        <w:pStyle w:val="7"/>
        <w:ind w:left="222" w:right="976"/>
      </w:pPr>
      <w:r>
        <w:rPr>
          <w:b/>
        </w:rPr>
        <w:t>Цель программы</w:t>
      </w:r>
      <w:r>
        <w:t>: создание условий для личностного и интеллектуального развития</w:t>
      </w:r>
      <w:r>
        <w:rPr>
          <w:spacing w:val="-57"/>
        </w:rPr>
        <w:t xml:space="preserve"> </w:t>
      </w:r>
      <w:r>
        <w:t>школьника, формирование общей культуры и организации содержательного досуга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обучения игре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шахматы.</w:t>
      </w:r>
    </w:p>
    <w:p>
      <w:pPr>
        <w:pStyle w:val="3"/>
        <w:ind w:left="222"/>
      </w:pPr>
      <w:r>
        <w:t>Задачи:</w:t>
      </w:r>
    </w:p>
    <w:p>
      <w:pPr>
        <w:spacing w:before="0"/>
        <w:ind w:left="222" w:right="0" w:firstLine="0"/>
        <w:jc w:val="left"/>
        <w:rPr>
          <w:i/>
          <w:sz w:val="24"/>
        </w:rPr>
      </w:pPr>
      <w:r>
        <w:rPr>
          <w:i/>
          <w:sz w:val="24"/>
        </w:rPr>
        <w:t>Обучающие</w:t>
      </w:r>
    </w:p>
    <w:p>
      <w:pPr>
        <w:pStyle w:val="10"/>
        <w:numPr>
          <w:ilvl w:val="0"/>
          <w:numId w:val="4"/>
        </w:numPr>
        <w:tabs>
          <w:tab w:val="left" w:pos="362"/>
        </w:tabs>
        <w:spacing w:before="0" w:after="0" w:line="240" w:lineRule="auto"/>
        <w:ind w:left="362" w:right="0" w:hanging="140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4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>
      <w:pPr>
        <w:pStyle w:val="10"/>
        <w:numPr>
          <w:ilvl w:val="0"/>
          <w:numId w:val="4"/>
        </w:numPr>
        <w:tabs>
          <w:tab w:val="left" w:pos="362"/>
        </w:tabs>
        <w:spacing w:before="0" w:after="0" w:line="240" w:lineRule="auto"/>
        <w:ind w:left="362" w:right="0" w:hanging="140"/>
        <w:jc w:val="left"/>
        <w:rPr>
          <w:sz w:val="24"/>
        </w:rPr>
      </w:pPr>
      <w:r>
        <w:rPr>
          <w:sz w:val="24"/>
        </w:rPr>
        <w:t>помочь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3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>
      <w:pPr>
        <w:pStyle w:val="10"/>
        <w:numPr>
          <w:ilvl w:val="0"/>
          <w:numId w:val="4"/>
        </w:numPr>
        <w:tabs>
          <w:tab w:val="left" w:pos="362"/>
        </w:tabs>
        <w:spacing w:before="0" w:after="0" w:line="240" w:lineRule="auto"/>
        <w:ind w:left="362" w:right="0" w:hanging="140"/>
        <w:jc w:val="left"/>
        <w:rPr>
          <w:sz w:val="24"/>
        </w:rPr>
      </w:pPr>
      <w:r>
        <w:rPr>
          <w:sz w:val="24"/>
        </w:rPr>
        <w:t>научить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шахматную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записью;</w:t>
      </w:r>
    </w:p>
    <w:p>
      <w:pPr>
        <w:pStyle w:val="10"/>
        <w:numPr>
          <w:ilvl w:val="0"/>
          <w:numId w:val="4"/>
        </w:numPr>
        <w:tabs>
          <w:tab w:val="left" w:pos="362"/>
        </w:tabs>
        <w:spacing w:before="0" w:after="0" w:line="240" w:lineRule="auto"/>
        <w:ind w:left="362" w:right="0" w:hanging="140"/>
        <w:jc w:val="left"/>
        <w:rPr>
          <w:sz w:val="24"/>
        </w:rPr>
      </w:pPr>
      <w:r>
        <w:rPr>
          <w:sz w:val="24"/>
        </w:rPr>
        <w:t>обучить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темы;</w:t>
      </w:r>
    </w:p>
    <w:p>
      <w:pPr>
        <w:pStyle w:val="10"/>
        <w:numPr>
          <w:ilvl w:val="0"/>
          <w:numId w:val="4"/>
        </w:numPr>
        <w:tabs>
          <w:tab w:val="left" w:pos="362"/>
        </w:tabs>
        <w:spacing w:before="1" w:after="0" w:line="240" w:lineRule="auto"/>
        <w:ind w:left="362" w:right="0" w:hanging="140"/>
        <w:jc w:val="left"/>
        <w:rPr>
          <w:sz w:val="24"/>
        </w:rPr>
      </w:pPr>
      <w:r>
        <w:rPr>
          <w:sz w:val="24"/>
        </w:rPr>
        <w:t>обучить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</w:p>
    <w:p>
      <w:pPr>
        <w:spacing w:after="0" w:line="240" w:lineRule="auto"/>
        <w:jc w:val="left"/>
        <w:rPr>
          <w:sz w:val="24"/>
        </w:rPr>
        <w:sectPr>
          <w:pgSz w:w="11880" w:h="16890"/>
          <w:pgMar w:top="1060" w:right="420" w:bottom="280" w:left="1480" w:header="720" w:footer="720" w:gutter="0"/>
          <w:cols w:space="720" w:num="1"/>
        </w:sectPr>
      </w:pPr>
    </w:p>
    <w:p>
      <w:pPr>
        <w:pStyle w:val="7"/>
        <w:spacing w:before="70"/>
        <w:ind w:left="222"/>
      </w:pPr>
      <w:r>
        <w:t>решать</w:t>
      </w:r>
      <w:r>
        <w:rPr>
          <w:spacing w:val="-1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темы;</w:t>
      </w:r>
    </w:p>
    <w:p>
      <w:pPr>
        <w:pStyle w:val="10"/>
        <w:numPr>
          <w:ilvl w:val="0"/>
          <w:numId w:val="4"/>
        </w:numPr>
        <w:tabs>
          <w:tab w:val="left" w:pos="362"/>
        </w:tabs>
        <w:spacing w:before="0" w:after="0" w:line="240" w:lineRule="auto"/>
        <w:ind w:left="362" w:right="0" w:hanging="140"/>
        <w:jc w:val="left"/>
        <w:rPr>
          <w:sz w:val="24"/>
        </w:rPr>
      </w:pPr>
      <w:r>
        <w:rPr>
          <w:sz w:val="24"/>
        </w:rPr>
        <w:t>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варианты.</w:t>
      </w:r>
    </w:p>
    <w:p>
      <w:pPr>
        <w:spacing w:before="0"/>
        <w:ind w:left="222" w:right="0" w:firstLine="0"/>
        <w:jc w:val="left"/>
        <w:rPr>
          <w:i/>
          <w:sz w:val="24"/>
        </w:rPr>
      </w:pPr>
      <w:r>
        <w:rPr>
          <w:i/>
          <w:sz w:val="24"/>
        </w:rPr>
        <w:t>Развивающие</w:t>
      </w:r>
    </w:p>
    <w:p>
      <w:pPr>
        <w:pStyle w:val="10"/>
        <w:numPr>
          <w:ilvl w:val="0"/>
          <w:numId w:val="4"/>
        </w:numPr>
        <w:tabs>
          <w:tab w:val="left" w:pos="362"/>
        </w:tabs>
        <w:spacing w:before="1" w:after="0" w:line="240" w:lineRule="auto"/>
        <w:ind w:left="222" w:right="742" w:firstLine="0"/>
        <w:jc w:val="left"/>
        <w:rPr>
          <w:sz w:val="24"/>
        </w:rPr>
      </w:pPr>
      <w:r>
        <w:rPr>
          <w:sz w:val="24"/>
        </w:rPr>
        <w:t>развивать фантазию, логическое и аналитическое мышление, память, внимательность,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усидчивость;</w:t>
      </w:r>
    </w:p>
    <w:p>
      <w:pPr>
        <w:pStyle w:val="10"/>
        <w:numPr>
          <w:ilvl w:val="0"/>
          <w:numId w:val="4"/>
        </w:numPr>
        <w:tabs>
          <w:tab w:val="left" w:pos="362"/>
        </w:tabs>
        <w:spacing w:before="0" w:after="0" w:line="240" w:lineRule="auto"/>
        <w:ind w:left="362" w:right="0" w:hanging="14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шахмат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мастеров;</w:t>
      </w:r>
    </w:p>
    <w:p>
      <w:pPr>
        <w:pStyle w:val="10"/>
        <w:numPr>
          <w:ilvl w:val="0"/>
          <w:numId w:val="4"/>
        </w:numPr>
        <w:tabs>
          <w:tab w:val="left" w:pos="362"/>
        </w:tabs>
        <w:spacing w:before="0" w:after="0" w:line="240" w:lineRule="auto"/>
        <w:ind w:left="362" w:right="0" w:hanging="14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10"/>
        <w:numPr>
          <w:ilvl w:val="0"/>
          <w:numId w:val="4"/>
        </w:numPr>
        <w:tabs>
          <w:tab w:val="left" w:pos="362"/>
        </w:tabs>
        <w:spacing w:before="0" w:after="0" w:line="240" w:lineRule="auto"/>
        <w:ind w:left="362" w:right="0" w:hanging="14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активности;</w:t>
      </w:r>
    </w:p>
    <w:p>
      <w:pPr>
        <w:pStyle w:val="10"/>
        <w:numPr>
          <w:ilvl w:val="0"/>
          <w:numId w:val="4"/>
        </w:numPr>
        <w:tabs>
          <w:tab w:val="left" w:pos="362"/>
        </w:tabs>
        <w:spacing w:before="0" w:after="0" w:line="240" w:lineRule="auto"/>
        <w:ind w:left="362" w:right="0" w:hanging="14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личности.</w:t>
      </w:r>
    </w:p>
    <w:p>
      <w:pPr>
        <w:spacing w:before="0"/>
        <w:ind w:left="222" w:right="0" w:firstLine="0"/>
        <w:jc w:val="left"/>
        <w:rPr>
          <w:i/>
          <w:sz w:val="24"/>
        </w:rPr>
      </w:pPr>
      <w:r>
        <w:rPr>
          <w:i/>
          <w:sz w:val="24"/>
        </w:rPr>
        <w:t>Воспитательные</w:t>
      </w:r>
    </w:p>
    <w:p>
      <w:pPr>
        <w:pStyle w:val="10"/>
        <w:numPr>
          <w:ilvl w:val="0"/>
          <w:numId w:val="4"/>
        </w:numPr>
        <w:tabs>
          <w:tab w:val="left" w:pos="362"/>
        </w:tabs>
        <w:spacing w:before="0" w:after="0" w:line="240" w:lineRule="auto"/>
        <w:ind w:left="222" w:right="506" w:firstLine="0"/>
        <w:jc w:val="left"/>
        <w:rPr>
          <w:sz w:val="24"/>
        </w:rPr>
      </w:pPr>
      <w:r>
        <w:rPr>
          <w:sz w:val="24"/>
        </w:rPr>
        <w:t>воспитывать уважения к партнёру, самодисциплину, умение владеть собой и добиваться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цели;</w:t>
      </w:r>
    </w:p>
    <w:p>
      <w:pPr>
        <w:pStyle w:val="10"/>
        <w:numPr>
          <w:ilvl w:val="0"/>
          <w:numId w:val="4"/>
        </w:numPr>
        <w:tabs>
          <w:tab w:val="left" w:pos="362"/>
        </w:tabs>
        <w:spacing w:before="0" w:after="0" w:line="240" w:lineRule="auto"/>
        <w:ind w:left="362" w:right="0" w:hanging="140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>
      <w:pPr>
        <w:pStyle w:val="7"/>
        <w:ind w:left="222"/>
      </w:pPr>
      <w:r>
        <w:t>.</w:t>
      </w:r>
      <w:r>
        <w:rPr>
          <w:spacing w:val="-3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коммуникативную</w:t>
      </w:r>
      <w:r>
        <w:rPr>
          <w:spacing w:val="-5"/>
        </w:rPr>
        <w:t xml:space="preserve"> </w:t>
      </w:r>
      <w:r>
        <w:t>культуру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</w:p>
    <w:p>
      <w:pPr>
        <w:pStyle w:val="10"/>
        <w:numPr>
          <w:ilvl w:val="0"/>
          <w:numId w:val="4"/>
        </w:numPr>
        <w:tabs>
          <w:tab w:val="left" w:pos="362"/>
        </w:tabs>
        <w:spacing w:before="0" w:after="0" w:line="240" w:lineRule="auto"/>
        <w:ind w:left="362" w:right="0" w:hanging="14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взаимопомощи;</w:t>
      </w:r>
    </w:p>
    <w:p>
      <w:pPr>
        <w:pStyle w:val="10"/>
        <w:numPr>
          <w:ilvl w:val="0"/>
          <w:numId w:val="4"/>
        </w:numPr>
        <w:tabs>
          <w:tab w:val="left" w:pos="362"/>
        </w:tabs>
        <w:spacing w:before="0" w:after="0" w:line="240" w:lineRule="auto"/>
        <w:ind w:left="362" w:right="0" w:hanging="14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целеустремлённость,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трудолюбие.</w:t>
      </w:r>
    </w:p>
    <w:p>
      <w:pPr>
        <w:pStyle w:val="7"/>
        <w:ind w:left="0"/>
      </w:pPr>
    </w:p>
    <w:p>
      <w:pPr>
        <w:spacing w:before="0"/>
        <w:ind w:left="222" w:right="0" w:firstLine="0"/>
        <w:jc w:val="left"/>
        <w:rPr>
          <w:sz w:val="24"/>
        </w:rPr>
      </w:pPr>
      <w:r>
        <w:rPr>
          <w:b/>
          <w:sz w:val="24"/>
        </w:rPr>
        <w:t>Срок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год.</w:t>
      </w:r>
    </w:p>
    <w:p>
      <w:pPr>
        <w:pStyle w:val="7"/>
        <w:ind w:left="222"/>
      </w:pPr>
      <w:r>
        <w:t>Формирование</w:t>
      </w:r>
      <w:r>
        <w:rPr>
          <w:spacing w:val="-4"/>
        </w:rPr>
        <w:t xml:space="preserve"> </w:t>
      </w:r>
      <w:r>
        <w:t>контингента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отбора.</w:t>
      </w:r>
    </w:p>
    <w:p>
      <w:pPr>
        <w:spacing w:before="0"/>
        <w:ind w:left="282" w:right="0" w:firstLine="0"/>
        <w:jc w:val="left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занятий.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45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час.</w:t>
      </w:r>
    </w:p>
    <w:p>
      <w:pPr>
        <w:spacing w:before="1"/>
        <w:ind w:left="222" w:right="0" w:firstLine="0"/>
        <w:jc w:val="left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очная.</w:t>
      </w:r>
    </w:p>
    <w:p>
      <w:pPr>
        <w:pStyle w:val="7"/>
        <w:ind w:left="222" w:right="112" w:firstLine="60"/>
        <w:jc w:val="both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форма</w:t>
      </w:r>
      <w:r>
        <w:rPr>
          <w:b/>
          <w:spacing w:val="1"/>
        </w:rPr>
        <w:t xml:space="preserve"> </w:t>
      </w:r>
      <w:r>
        <w:rPr>
          <w:b/>
        </w:rPr>
        <w:t>занятий:</w:t>
      </w:r>
      <w:r>
        <w:rPr>
          <w:b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соревнования, игра, практикум.</w:t>
      </w:r>
    </w:p>
    <w:p>
      <w:pPr>
        <w:pStyle w:val="7"/>
        <w:spacing w:before="11"/>
        <w:ind w:left="0"/>
        <w:rPr>
          <w:sz w:val="23"/>
        </w:rPr>
      </w:pPr>
    </w:p>
    <w:p>
      <w:pPr>
        <w:pStyle w:val="7"/>
        <w:ind w:left="222"/>
        <w:jc w:val="both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</w:p>
    <w:p>
      <w:pPr>
        <w:pStyle w:val="7"/>
        <w:spacing w:before="1"/>
        <w:ind w:left="0"/>
      </w:pPr>
    </w:p>
    <w:tbl>
      <w:tblPr>
        <w:tblStyle w:val="6"/>
        <w:tblW w:w="0" w:type="auto"/>
        <w:tblInd w:w="119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78"/>
        <w:gridCol w:w="1205"/>
        <w:gridCol w:w="1204"/>
        <w:gridCol w:w="1204"/>
        <w:gridCol w:w="1204"/>
        <w:gridCol w:w="1205"/>
      </w:tblGrid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</w:tblPrEx>
        <w:trPr>
          <w:trHeight w:val="275" w:hRule="atLeast"/>
        </w:trPr>
        <w:tc>
          <w:tcPr>
            <w:tcW w:w="1778" w:type="dxa"/>
            <w:vMerge w:val="restart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4817" w:type="dxa"/>
            <w:gridSpan w:val="4"/>
          </w:tcPr>
          <w:p>
            <w:pPr>
              <w:pStyle w:val="11"/>
              <w:spacing w:line="256" w:lineRule="exact"/>
              <w:ind w:left="143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05" w:type="dxa"/>
            <w:vMerge w:val="restart"/>
          </w:tcPr>
          <w:p>
            <w:pPr>
              <w:pStyle w:val="11"/>
              <w:spacing w:line="276" w:lineRule="exact"/>
              <w:ind w:left="298" w:right="265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77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</w:tcPr>
          <w:p>
            <w:pPr>
              <w:pStyle w:val="11"/>
              <w:spacing w:before="1" w:line="257" w:lineRule="exact"/>
              <w:ind w:left="315" w:right="309"/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</w:p>
          <w:p>
            <w:pPr>
              <w:pStyle w:val="11"/>
              <w:spacing w:before="1" w:line="257" w:lineRule="exact"/>
              <w:ind w:left="315" w:right="309"/>
              <w:jc w:val="center"/>
              <w:rPr>
                <w:rFonts w:hint="default"/>
                <w:b/>
                <w:sz w:val="24"/>
                <w:lang w:val="ru-RU"/>
              </w:rPr>
            </w:pPr>
            <w:r>
              <w:rPr>
                <w:b/>
                <w:spacing w:val="-1"/>
                <w:sz w:val="24"/>
                <w:lang w:val="ru-RU"/>
              </w:rPr>
              <w:t>ч</w:t>
            </w:r>
            <w:r>
              <w:rPr>
                <w:rFonts w:hint="default"/>
                <w:b/>
                <w:spacing w:val="-1"/>
                <w:sz w:val="24"/>
                <w:lang w:val="ru-RU"/>
              </w:rPr>
              <w:t>-</w:t>
            </w:r>
            <w:r>
              <w:rPr>
                <w:b/>
                <w:spacing w:val="-1"/>
                <w:sz w:val="24"/>
                <w:lang w:val="ru-RU"/>
              </w:rPr>
              <w:t>ть</w:t>
            </w:r>
          </w:p>
        </w:tc>
        <w:tc>
          <w:tcPr>
            <w:tcW w:w="1204" w:type="dxa"/>
          </w:tcPr>
          <w:p>
            <w:pPr>
              <w:pStyle w:val="11"/>
              <w:spacing w:before="1" w:line="257" w:lineRule="exact"/>
              <w:ind w:left="314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>
            <w:pPr>
              <w:pStyle w:val="11"/>
              <w:spacing w:before="1" w:line="257" w:lineRule="exact"/>
              <w:ind w:left="314" w:right="306"/>
              <w:jc w:val="center"/>
              <w:rPr>
                <w:rFonts w:hint="default"/>
                <w:b/>
                <w:sz w:val="24"/>
                <w:lang w:val="ru-RU"/>
              </w:rPr>
            </w:pP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  <w:lang w:val="ru-RU"/>
              </w:rPr>
              <w:t>ч</w:t>
            </w:r>
            <w:r>
              <w:rPr>
                <w:rFonts w:hint="default"/>
                <w:b/>
                <w:spacing w:val="-1"/>
                <w:sz w:val="24"/>
                <w:lang w:val="ru-RU"/>
              </w:rPr>
              <w:t>-ть</w:t>
            </w:r>
          </w:p>
        </w:tc>
        <w:tc>
          <w:tcPr>
            <w:tcW w:w="1204" w:type="dxa"/>
          </w:tcPr>
          <w:p>
            <w:pPr>
              <w:pStyle w:val="11"/>
              <w:spacing w:before="1" w:line="257" w:lineRule="exact"/>
              <w:ind w:left="313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>
            <w:pPr>
              <w:pStyle w:val="11"/>
              <w:spacing w:before="1" w:line="257" w:lineRule="exact"/>
              <w:ind w:left="313" w:right="308"/>
              <w:jc w:val="center"/>
              <w:rPr>
                <w:rFonts w:hint="default"/>
                <w:b/>
                <w:sz w:val="24"/>
                <w:lang w:val="ru-RU"/>
              </w:rPr>
            </w:pPr>
            <w:r>
              <w:rPr>
                <w:rFonts w:hint="default"/>
                <w:b/>
                <w:sz w:val="24"/>
                <w:lang w:val="ru-RU"/>
              </w:rPr>
              <w:t>ч-ть</w:t>
            </w:r>
          </w:p>
        </w:tc>
        <w:tc>
          <w:tcPr>
            <w:tcW w:w="1204" w:type="dxa"/>
          </w:tcPr>
          <w:p>
            <w:pPr>
              <w:pStyle w:val="11"/>
              <w:spacing w:before="1" w:line="257" w:lineRule="exact"/>
              <w:ind w:left="314" w:right="307"/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</w:p>
          <w:p>
            <w:pPr>
              <w:pStyle w:val="11"/>
              <w:spacing w:before="1" w:line="257" w:lineRule="exact"/>
              <w:ind w:left="314" w:right="307"/>
              <w:jc w:val="center"/>
              <w:rPr>
                <w:rFonts w:hint="default"/>
                <w:b/>
                <w:spacing w:val="-1"/>
                <w:sz w:val="24"/>
                <w:lang w:val="ru-RU"/>
              </w:rPr>
            </w:pPr>
            <w:r>
              <w:rPr>
                <w:b/>
                <w:spacing w:val="-1"/>
                <w:sz w:val="24"/>
                <w:lang w:val="ru-RU"/>
              </w:rPr>
              <w:t>Ч</w:t>
            </w:r>
            <w:r>
              <w:rPr>
                <w:rFonts w:hint="default"/>
                <w:b/>
                <w:spacing w:val="-1"/>
                <w:sz w:val="24"/>
                <w:lang w:val="ru-RU"/>
              </w:rPr>
              <w:t>-ть</w:t>
            </w:r>
          </w:p>
        </w:tc>
        <w:tc>
          <w:tcPr>
            <w:tcW w:w="120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778" w:type="dxa"/>
          </w:tcPr>
          <w:p>
            <w:pPr>
              <w:pStyle w:val="11"/>
              <w:spacing w:line="275" w:lineRule="exact"/>
              <w:ind w:left="390"/>
              <w:rPr>
                <w:sz w:val="24"/>
              </w:rPr>
            </w:pPr>
            <w:r>
              <w:rPr>
                <w:sz w:val="24"/>
              </w:rPr>
              <w:t>Шахматы</w:t>
            </w:r>
          </w:p>
        </w:tc>
        <w:tc>
          <w:tcPr>
            <w:tcW w:w="1205" w:type="dxa"/>
          </w:tcPr>
          <w:p>
            <w:pPr>
              <w:pStyle w:val="11"/>
              <w:spacing w:line="275" w:lineRule="exact"/>
              <w:ind w:left="315" w:right="30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04" w:type="dxa"/>
          </w:tcPr>
          <w:p>
            <w:pPr>
              <w:pStyle w:val="11"/>
              <w:spacing w:line="275" w:lineRule="exact"/>
              <w:ind w:left="314" w:right="30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04" w:type="dxa"/>
          </w:tcPr>
          <w:p>
            <w:pPr>
              <w:pStyle w:val="11"/>
              <w:spacing w:line="275" w:lineRule="exact"/>
              <w:ind w:left="314" w:right="30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04" w:type="dxa"/>
          </w:tcPr>
          <w:p>
            <w:pPr>
              <w:pStyle w:val="11"/>
              <w:spacing w:line="275" w:lineRule="exact"/>
              <w:ind w:left="314" w:right="30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05" w:type="dxa"/>
          </w:tcPr>
          <w:p>
            <w:pPr>
              <w:pStyle w:val="11"/>
              <w:spacing w:line="275" w:lineRule="exact"/>
              <w:ind w:left="315" w:right="304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</w:tbl>
    <w:p>
      <w:pPr>
        <w:pStyle w:val="7"/>
        <w:ind w:left="0"/>
        <w:rPr>
          <w:sz w:val="26"/>
        </w:rPr>
      </w:pPr>
    </w:p>
    <w:p>
      <w:pPr>
        <w:pStyle w:val="7"/>
        <w:spacing w:before="10"/>
        <w:ind w:left="0"/>
        <w:rPr>
          <w:sz w:val="21"/>
        </w:rPr>
      </w:pPr>
    </w:p>
    <w:p>
      <w:pPr>
        <w:pStyle w:val="3"/>
        <w:ind w:left="282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</w:t>
      </w:r>
    </w:p>
    <w:p>
      <w:pPr>
        <w:pStyle w:val="7"/>
        <w:spacing w:before="227" w:line="220" w:lineRule="auto"/>
        <w:ind w:left="222" w:right="112"/>
        <w:jc w:val="both"/>
      </w:pPr>
      <w:r>
        <w:t>Рабочая программа учебного предмета «Шахматы» обеспечивает достижение необходимых</w:t>
      </w:r>
      <w:r>
        <w:rPr>
          <w:spacing w:val="1"/>
        </w:rPr>
        <w:t xml:space="preserve"> </w:t>
      </w:r>
      <w:r>
        <w:t>личностных, метапредметных, предметных результатов освоения курса, заложенных в ФГОС</w:t>
      </w:r>
      <w:r>
        <w:rPr>
          <w:spacing w:val="-57"/>
        </w:rPr>
        <w:t xml:space="preserve"> </w:t>
      </w:r>
      <w:r>
        <w:t>НОО.</w:t>
      </w:r>
    </w:p>
    <w:p>
      <w:pPr>
        <w:pStyle w:val="7"/>
        <w:spacing w:before="3"/>
        <w:ind w:left="0"/>
      </w:pPr>
    </w:p>
    <w:p>
      <w:pPr>
        <w:pStyle w:val="7"/>
        <w:spacing w:before="1"/>
        <w:ind w:left="222" w:right="112"/>
        <w:jc w:val="both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освоенияпрограммного</w:t>
      </w:r>
      <w:r>
        <w:rPr>
          <w:spacing w:val="-57"/>
        </w:rPr>
        <w:t xml:space="preserve"> </w:t>
      </w:r>
      <w:r>
        <w:t>материала: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0" w:after="0" w:line="240" w:lineRule="auto"/>
        <w:ind w:left="222" w:right="1474" w:firstLine="0"/>
        <w:jc w:val="left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Родину, российский народ</w:t>
      </w:r>
      <w:r>
        <w:rPr>
          <w:spacing w:val="-4"/>
          <w:sz w:val="24"/>
        </w:rPr>
        <w:t xml:space="preserve"> </w:t>
      </w:r>
      <w:r>
        <w:rPr>
          <w:sz w:val="24"/>
        </w:rPr>
        <w:t>и 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10"/>
        <w:numPr>
          <w:ilvl w:val="0"/>
          <w:numId w:val="1"/>
        </w:numPr>
        <w:tabs>
          <w:tab w:val="left" w:pos="477"/>
        </w:tabs>
        <w:spacing w:before="2" w:after="0" w:line="240" w:lineRule="auto"/>
        <w:ind w:left="222" w:right="109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иному</w:t>
      </w:r>
      <w:r>
        <w:rPr>
          <w:spacing w:val="45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4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0" w:after="0" w:line="275" w:lineRule="exact"/>
        <w:ind w:left="361" w:right="0" w:hanging="140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моральнойдецентрации;</w:t>
      </w:r>
    </w:p>
    <w:p>
      <w:pPr>
        <w:pStyle w:val="10"/>
        <w:numPr>
          <w:ilvl w:val="0"/>
          <w:numId w:val="1"/>
        </w:numPr>
        <w:tabs>
          <w:tab w:val="left" w:pos="448"/>
        </w:tabs>
        <w:spacing w:before="0" w:after="0" w:line="240" w:lineRule="auto"/>
        <w:ind w:left="222" w:right="117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3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2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отечественной шахматной культурой;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0" w:after="0" w:line="240" w:lineRule="auto"/>
        <w:ind w:left="361" w:right="0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0" w:after="0" w:line="240" w:lineRule="auto"/>
        <w:ind w:left="222" w:right="1904" w:firstLine="0"/>
        <w:jc w:val="left"/>
        <w:rPr>
          <w:sz w:val="24"/>
        </w:rPr>
      </w:pPr>
      <w:r>
        <w:rPr>
          <w:sz w:val="24"/>
        </w:rPr>
        <w:t>понимание необходимости личного участия в формировании 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>
      <w:pPr>
        <w:spacing w:after="0" w:line="240" w:lineRule="auto"/>
        <w:jc w:val="left"/>
        <w:rPr>
          <w:sz w:val="24"/>
        </w:rPr>
        <w:sectPr>
          <w:pgSz w:w="11880" w:h="16890"/>
          <w:pgMar w:top="1060" w:right="420" w:bottom="280" w:left="1480" w:header="720" w:footer="720" w:gutter="0"/>
          <w:cols w:space="720" w:num="1"/>
        </w:sectPr>
      </w:pPr>
    </w:p>
    <w:p>
      <w:pPr>
        <w:pStyle w:val="10"/>
        <w:numPr>
          <w:ilvl w:val="0"/>
          <w:numId w:val="1"/>
        </w:numPr>
        <w:tabs>
          <w:tab w:val="left" w:pos="362"/>
        </w:tabs>
        <w:spacing w:before="70" w:after="0" w:line="240" w:lineRule="auto"/>
        <w:ind w:left="361" w:right="0" w:hanging="14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0" w:after="0" w:line="240" w:lineRule="auto"/>
        <w:ind w:left="361" w:right="0" w:hanging="14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 труду,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 на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0" w:after="0" w:line="240" w:lineRule="auto"/>
        <w:ind w:left="361" w:right="0" w:hanging="14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самообучению;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1" w:after="0" w:line="240" w:lineRule="auto"/>
        <w:ind w:left="361" w:right="0" w:hanging="140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иному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мнению;</w:t>
      </w:r>
    </w:p>
    <w:p>
      <w:pPr>
        <w:pStyle w:val="10"/>
        <w:numPr>
          <w:ilvl w:val="0"/>
          <w:numId w:val="1"/>
        </w:numPr>
        <w:tabs>
          <w:tab w:val="left" w:pos="403"/>
        </w:tabs>
        <w:spacing w:before="0" w:after="0" w:line="240" w:lineRule="auto"/>
        <w:ind w:left="222" w:right="117" w:firstLine="0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36"/>
          <w:sz w:val="24"/>
        </w:rPr>
        <w:t xml:space="preserve"> </w:t>
      </w:r>
      <w:r>
        <w:rPr>
          <w:sz w:val="24"/>
        </w:rPr>
        <w:t>со</w:t>
      </w:r>
      <w:r>
        <w:rPr>
          <w:spacing w:val="40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8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выходы из</w:t>
      </w:r>
      <w:r>
        <w:rPr>
          <w:spacing w:val="-1"/>
          <w:sz w:val="24"/>
        </w:rPr>
        <w:t xml:space="preserve"> </w:t>
      </w:r>
      <w:r>
        <w:rPr>
          <w:sz w:val="24"/>
        </w:rPr>
        <w:t>спорных ситуаций;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0" w:after="0" w:line="240" w:lineRule="auto"/>
        <w:ind w:left="222" w:right="851" w:firstLine="0"/>
        <w:jc w:val="left"/>
        <w:rPr>
          <w:sz w:val="24"/>
        </w:rPr>
      </w:pPr>
      <w:r>
        <w:rPr>
          <w:sz w:val="24"/>
        </w:rPr>
        <w:t>этические чувства доброжелательности, толерантности и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 отзывчивости, понимания и сопереживания чувствам и обстоятельствам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 людей;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0" w:after="0" w:line="240" w:lineRule="auto"/>
        <w:ind w:left="361" w:right="0" w:hanging="1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0" w:after="0" w:line="240" w:lineRule="auto"/>
        <w:ind w:left="222" w:right="1426" w:firstLine="0"/>
        <w:jc w:val="left"/>
        <w:rPr>
          <w:sz w:val="24"/>
        </w:rPr>
      </w:pPr>
      <w:r>
        <w:rPr>
          <w:sz w:val="24"/>
        </w:rPr>
        <w:t>дисциплинированность, внимательность, трудолюбие и упорство в достижении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0" w:after="0" w:line="240" w:lineRule="auto"/>
        <w:ind w:left="361" w:right="0" w:hanging="140"/>
        <w:jc w:val="left"/>
        <w:rPr>
          <w:sz w:val="24"/>
        </w:rPr>
      </w:pP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0" w:after="0" w:line="240" w:lineRule="auto"/>
        <w:ind w:left="361" w:right="0" w:hanging="140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бескорыстной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окружающим.</w:t>
      </w:r>
    </w:p>
    <w:p>
      <w:pPr>
        <w:pStyle w:val="7"/>
        <w:spacing w:before="5"/>
        <w:ind w:left="0"/>
        <w:rPr>
          <w:sz w:val="25"/>
        </w:rPr>
      </w:pPr>
    </w:p>
    <w:p>
      <w:pPr>
        <w:spacing w:before="1"/>
        <w:ind w:left="222" w:right="0" w:firstLine="0"/>
        <w:jc w:val="left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3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</w:p>
    <w:p>
      <w:pPr>
        <w:pStyle w:val="4"/>
        <w:ind w:right="102"/>
      </w:pPr>
      <w:r>
        <w:rPr>
          <w:b w:val="0"/>
          <w:i w:val="0"/>
        </w:rPr>
        <w:t>сформированности</w:t>
      </w:r>
      <w:r>
        <w:t>универсальных учебных действий: познавательных, коммуникативных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регулятивных.</w:t>
      </w:r>
    </w:p>
    <w:p>
      <w:pPr>
        <w:spacing w:before="0"/>
        <w:ind w:left="222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УУД:</w:t>
      </w:r>
    </w:p>
    <w:p>
      <w:pPr>
        <w:pStyle w:val="10"/>
        <w:numPr>
          <w:ilvl w:val="0"/>
          <w:numId w:val="1"/>
        </w:numPr>
        <w:tabs>
          <w:tab w:val="left" w:pos="371"/>
        </w:tabs>
        <w:spacing w:before="0" w:after="0" w:line="240" w:lineRule="auto"/>
        <w:ind w:left="222" w:right="117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выделять,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шахматной игры;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0" w:after="0" w:line="240" w:lineRule="auto"/>
        <w:ind w:left="361" w:right="0" w:hanging="14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шахматных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>
      <w:pPr>
        <w:pStyle w:val="10"/>
        <w:numPr>
          <w:ilvl w:val="0"/>
          <w:numId w:val="1"/>
        </w:numPr>
        <w:tabs>
          <w:tab w:val="left" w:pos="419"/>
        </w:tabs>
        <w:spacing w:before="0" w:after="0" w:line="240" w:lineRule="auto"/>
        <w:ind w:left="222" w:right="116" w:firstLine="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56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5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5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56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5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5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учебнойзадачи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 от конкретных условий;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0" w:after="0" w:line="240" w:lineRule="auto"/>
        <w:ind w:left="361" w:right="0" w:hanging="14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0" w:after="0" w:line="240" w:lineRule="auto"/>
        <w:ind w:left="361" w:right="0" w:hanging="1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</w:p>
    <w:p>
      <w:pPr>
        <w:pStyle w:val="7"/>
        <w:tabs>
          <w:tab w:val="left" w:pos="1642"/>
          <w:tab w:val="left" w:pos="3630"/>
          <w:tab w:val="left" w:pos="4986"/>
          <w:tab w:val="left" w:pos="6468"/>
          <w:tab w:val="left" w:pos="8207"/>
          <w:tab w:val="left" w:pos="8958"/>
        </w:tabs>
        <w:ind w:left="222" w:right="116"/>
      </w:pPr>
      <w:r>
        <w:t>проблему,</w:t>
      </w:r>
      <w:r>
        <w:tab/>
      </w:r>
      <w:r>
        <w:t>самостоятельно</w:t>
      </w:r>
      <w:r>
        <w:tab/>
      </w:r>
      <w:r>
        <w:t>создавать</w:t>
      </w:r>
      <w:r>
        <w:tab/>
      </w:r>
      <w:r>
        <w:t>алгоритмы</w:t>
      </w:r>
      <w:r>
        <w:tab/>
      </w:r>
      <w:r>
        <w:t>деятельности</w:t>
      </w:r>
      <w:r>
        <w:tab/>
      </w:r>
      <w:r>
        <w:t>при</w:t>
      </w:r>
      <w:r>
        <w:tab/>
      </w:r>
      <w:r>
        <w:rPr>
          <w:spacing w:val="-1"/>
        </w:rPr>
        <w:t>решении</w:t>
      </w:r>
      <w:r>
        <w:rPr>
          <w:spacing w:val="-57"/>
        </w:rPr>
        <w:t xml:space="preserve"> </w:t>
      </w:r>
      <w:r>
        <w:t>проблемытворческого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поискового характера;</w:t>
      </w:r>
    </w:p>
    <w:p>
      <w:pPr>
        <w:pStyle w:val="10"/>
        <w:numPr>
          <w:ilvl w:val="0"/>
          <w:numId w:val="1"/>
        </w:numPr>
        <w:tabs>
          <w:tab w:val="left" w:pos="407"/>
        </w:tabs>
        <w:spacing w:before="0" w:after="0" w:line="240" w:lineRule="auto"/>
        <w:ind w:left="222" w:right="116" w:firstLine="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45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44"/>
          <w:sz w:val="24"/>
        </w:rPr>
        <w:t xml:space="preserve"> </w:t>
      </w:r>
      <w:r>
        <w:rPr>
          <w:sz w:val="24"/>
        </w:rPr>
        <w:t>а</w:t>
      </w:r>
      <w:r>
        <w:rPr>
          <w:spacing w:val="43"/>
          <w:sz w:val="24"/>
        </w:rPr>
        <w:t xml:space="preserve"> </w:t>
      </w:r>
      <w:r>
        <w:rPr>
          <w:sz w:val="24"/>
        </w:rPr>
        <w:t>также</w:t>
      </w:r>
      <w:r>
        <w:rPr>
          <w:spacing w:val="43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43"/>
          <w:sz w:val="24"/>
        </w:rPr>
        <w:t xml:space="preserve"> </w:t>
      </w:r>
      <w:r>
        <w:rPr>
          <w:sz w:val="24"/>
        </w:rPr>
        <w:t>спектром</w:t>
      </w:r>
      <w:r>
        <w:rPr>
          <w:spacing w:val="44"/>
          <w:sz w:val="24"/>
        </w:rPr>
        <w:t xml:space="preserve"> </w:t>
      </w:r>
      <w:r>
        <w:rPr>
          <w:sz w:val="24"/>
        </w:rPr>
        <w:t>логическихдействий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0" w:after="0" w:line="240" w:lineRule="auto"/>
        <w:ind w:left="361" w:right="0" w:hanging="1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цепи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рассуждений;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0" w:after="0" w:line="240" w:lineRule="auto"/>
        <w:ind w:left="361" w:right="0" w:hanging="1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0" w:after="0" w:line="240" w:lineRule="auto"/>
        <w:ind w:left="361" w:right="0" w:hanging="1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1" w:after="0" w:line="240" w:lineRule="auto"/>
        <w:ind w:left="361" w:right="0" w:hanging="1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причинно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0" w:after="0" w:line="240" w:lineRule="auto"/>
        <w:ind w:left="361" w:right="0" w:hanging="1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предвидеть</w:t>
      </w:r>
    </w:p>
    <w:p>
      <w:pPr>
        <w:pStyle w:val="7"/>
        <w:ind w:left="222" w:right="882"/>
      </w:pPr>
      <w:r>
        <w:t>реакцию соперника, сравнивать, развивать концентрацию внимания, умение находить</w:t>
      </w:r>
      <w:r>
        <w:rPr>
          <w:spacing w:val="-58"/>
        </w:rPr>
        <w:t xml:space="preserve"> </w:t>
      </w:r>
      <w:r>
        <w:t>нестандартные</w:t>
      </w:r>
      <w:r>
        <w:rPr>
          <w:spacing w:val="-3"/>
        </w:rPr>
        <w:t xml:space="preserve"> </w:t>
      </w:r>
      <w:r>
        <w:t>решения.</w:t>
      </w:r>
    </w:p>
    <w:p>
      <w:pPr>
        <w:pStyle w:val="4"/>
        <w:rPr>
          <w:i w:val="0"/>
        </w:rPr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  <w:r>
        <w:rPr>
          <w:i w:val="0"/>
        </w:rPr>
        <w:t>: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0" w:after="0" w:line="240" w:lineRule="auto"/>
        <w:ind w:left="222" w:right="1913" w:firstLine="0"/>
        <w:jc w:val="left"/>
        <w:rPr>
          <w:sz w:val="24"/>
        </w:rPr>
      </w:pPr>
      <w:r>
        <w:rPr>
          <w:sz w:val="24"/>
        </w:rPr>
        <w:t>находить компромиссы и общие решения, разрешать конфликты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позиций;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0" w:after="0" w:line="240" w:lineRule="auto"/>
        <w:ind w:left="222" w:right="2034" w:firstLine="0"/>
        <w:jc w:val="left"/>
        <w:rPr>
          <w:sz w:val="24"/>
        </w:rPr>
      </w:pPr>
      <w:r>
        <w:rPr>
          <w:sz w:val="24"/>
        </w:rPr>
        <w:t>формулировать, аргументировать и отстаивать свое мнение, уметь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дискуссию,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0" w:after="0" w:line="240" w:lineRule="auto"/>
        <w:ind w:left="361" w:right="0" w:hanging="1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0" w:after="0" w:line="240" w:lineRule="auto"/>
        <w:ind w:left="222" w:right="1165" w:firstLine="0"/>
        <w:jc w:val="left"/>
        <w:rPr>
          <w:sz w:val="24"/>
        </w:rPr>
      </w:pPr>
      <w:r>
        <w:rPr>
          <w:sz w:val="24"/>
        </w:rPr>
        <w:t>умения учитывать позицию партнера (собеседника), организовывать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сотрудничество и кооперацию с учителем и сверстниками, адекватно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передавать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отображать предметное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</w:p>
    <w:p>
      <w:pPr>
        <w:pStyle w:val="7"/>
        <w:ind w:left="222"/>
      </w:pP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>
      <w:pPr>
        <w:pStyle w:val="4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>
      <w:pPr>
        <w:pStyle w:val="10"/>
        <w:numPr>
          <w:ilvl w:val="0"/>
          <w:numId w:val="1"/>
        </w:numPr>
        <w:tabs>
          <w:tab w:val="left" w:pos="518"/>
        </w:tabs>
        <w:spacing w:before="0" w:after="0" w:line="240" w:lineRule="auto"/>
        <w:ind w:left="222" w:right="116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физические,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действия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реализации;</w:t>
      </w:r>
    </w:p>
    <w:p>
      <w:pPr>
        <w:pStyle w:val="10"/>
        <w:numPr>
          <w:ilvl w:val="0"/>
          <w:numId w:val="1"/>
        </w:numPr>
        <w:tabs>
          <w:tab w:val="left" w:pos="362"/>
        </w:tabs>
        <w:spacing w:before="1" w:after="0" w:line="240" w:lineRule="auto"/>
        <w:ind w:left="361" w:right="0" w:hanging="14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</w:p>
    <w:p>
      <w:pPr>
        <w:spacing w:after="0" w:line="240" w:lineRule="auto"/>
        <w:jc w:val="both"/>
        <w:rPr>
          <w:sz w:val="24"/>
        </w:rPr>
        <w:sectPr>
          <w:pgSz w:w="11880" w:h="16890"/>
          <w:pgMar w:top="1060" w:right="420" w:bottom="280" w:left="1480" w:header="720" w:footer="720" w:gutter="0"/>
          <w:cols w:space="720" w:num="1"/>
        </w:sectPr>
      </w:pPr>
    </w:p>
    <w:p>
      <w:pPr>
        <w:pStyle w:val="7"/>
        <w:spacing w:before="70"/>
        <w:ind w:left="222" w:right="111"/>
        <w:jc w:val="both"/>
      </w:pPr>
      <w:r>
        <w:t>реализацию (в том числе во внутреннем плане), контролировать и оценивать свои действия,</w:t>
      </w:r>
      <w:r>
        <w:rPr>
          <w:spacing w:val="1"/>
        </w:rPr>
        <w:t xml:space="preserve"> </w:t>
      </w:r>
      <w:r>
        <w:t>вносить соответствующие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 выполнение.</w:t>
      </w:r>
    </w:p>
    <w:p>
      <w:pPr>
        <w:pStyle w:val="7"/>
        <w:ind w:left="0"/>
      </w:pPr>
    </w:p>
    <w:p>
      <w:pPr>
        <w:pStyle w:val="7"/>
        <w:spacing w:before="1"/>
        <w:ind w:left="222" w:right="118"/>
        <w:jc w:val="both"/>
      </w:pPr>
      <w:r>
        <w:rPr>
          <w:b/>
        </w:rPr>
        <w:t xml:space="preserve">Предметные </w:t>
      </w:r>
      <w:r>
        <w:t>результаты освоения программы</w:t>
      </w:r>
      <w:r>
        <w:rPr>
          <w:spacing w:val="1"/>
        </w:rPr>
        <w:t xml:space="preserve"> </w:t>
      </w:r>
      <w:r>
        <w:t>характеризуют умение и опытобучающихся,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приобретаются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закрепляются 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предмета.</w:t>
      </w:r>
    </w:p>
    <w:p>
      <w:pPr>
        <w:pStyle w:val="10"/>
        <w:numPr>
          <w:ilvl w:val="0"/>
          <w:numId w:val="5"/>
        </w:numPr>
        <w:tabs>
          <w:tab w:val="left" w:pos="407"/>
        </w:tabs>
        <w:spacing w:before="0" w:after="0" w:line="240" w:lineRule="auto"/>
        <w:ind w:left="222" w:right="114" w:firstLine="0"/>
        <w:jc w:val="both"/>
        <w:rPr>
          <w:sz w:val="24"/>
        </w:rPr>
      </w:pPr>
      <w:r>
        <w:rPr>
          <w:sz w:val="24"/>
        </w:rPr>
        <w:t>формирование первоначальных представлений о древней игре, о ее позитивном влиянии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как факторах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успешной учебы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социализации;</w:t>
      </w:r>
    </w:p>
    <w:p>
      <w:pPr>
        <w:pStyle w:val="10"/>
        <w:numPr>
          <w:ilvl w:val="0"/>
          <w:numId w:val="5"/>
        </w:numPr>
        <w:tabs>
          <w:tab w:val="left" w:pos="429"/>
        </w:tabs>
        <w:spacing w:before="0" w:after="0" w:line="240" w:lineRule="auto"/>
        <w:ind w:left="222" w:right="115" w:firstLine="0"/>
        <w:jc w:val="both"/>
        <w:rPr>
          <w:sz w:val="24"/>
        </w:rPr>
      </w:pPr>
      <w:r>
        <w:rPr>
          <w:sz w:val="24"/>
        </w:rPr>
        <w:t>овладение умениями организовать здоровьесберегающую жизнедеятельность (режим дня,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зарядка, оздоровительные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мероприятия, 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>
      <w:pPr>
        <w:pStyle w:val="10"/>
        <w:numPr>
          <w:ilvl w:val="0"/>
          <w:numId w:val="5"/>
        </w:numPr>
        <w:tabs>
          <w:tab w:val="left" w:pos="546"/>
        </w:tabs>
        <w:spacing w:before="0" w:after="0" w:line="240" w:lineRule="auto"/>
        <w:ind w:left="222" w:right="118" w:firstLine="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шахматным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кодексом;</w:t>
      </w:r>
    </w:p>
    <w:p>
      <w:pPr>
        <w:pStyle w:val="10"/>
        <w:numPr>
          <w:ilvl w:val="0"/>
          <w:numId w:val="5"/>
        </w:numPr>
        <w:tabs>
          <w:tab w:val="left" w:pos="403"/>
        </w:tabs>
        <w:spacing w:before="0" w:after="0" w:line="240" w:lineRule="auto"/>
        <w:ind w:left="402" w:right="0" w:hanging="181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комбинаций;</w:t>
      </w:r>
    </w:p>
    <w:p>
      <w:pPr>
        <w:pStyle w:val="10"/>
        <w:numPr>
          <w:ilvl w:val="0"/>
          <w:numId w:val="1"/>
        </w:numPr>
        <w:tabs>
          <w:tab w:val="left" w:pos="609"/>
        </w:tabs>
        <w:spacing w:before="0" w:after="0" w:line="240" w:lineRule="auto"/>
        <w:ind w:left="222" w:right="115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 поведением.</w:t>
      </w:r>
    </w:p>
    <w:p>
      <w:pPr>
        <w:pStyle w:val="7"/>
        <w:ind w:left="0"/>
      </w:pPr>
    </w:p>
    <w:p>
      <w:pPr>
        <w:pStyle w:val="3"/>
        <w:ind w:left="222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«Шахматы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школе»</w:t>
      </w:r>
      <w:r>
        <w:rPr>
          <w:spacing w:val="-1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должнызнать</w:t>
      </w:r>
    </w:p>
    <w:p>
      <w:pPr>
        <w:spacing w:before="0"/>
        <w:ind w:left="222" w:right="0" w:firstLine="0"/>
        <w:jc w:val="left"/>
        <w:rPr>
          <w:b/>
          <w:sz w:val="24"/>
        </w:rPr>
      </w:pPr>
      <w:r>
        <w:rPr>
          <w:b/>
          <w:sz w:val="24"/>
        </w:rPr>
        <w:t>/применять:</w:t>
      </w:r>
    </w:p>
    <w:p>
      <w:pPr>
        <w:pStyle w:val="10"/>
        <w:numPr>
          <w:ilvl w:val="0"/>
          <w:numId w:val="5"/>
        </w:numPr>
        <w:tabs>
          <w:tab w:val="left" w:pos="403"/>
        </w:tabs>
        <w:spacing w:before="0" w:after="0" w:line="240" w:lineRule="auto"/>
        <w:ind w:left="402" w:right="0" w:hanging="181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занятий;</w:t>
      </w:r>
    </w:p>
    <w:p>
      <w:pPr>
        <w:pStyle w:val="10"/>
        <w:numPr>
          <w:ilvl w:val="0"/>
          <w:numId w:val="5"/>
        </w:numPr>
        <w:tabs>
          <w:tab w:val="left" w:pos="403"/>
        </w:tabs>
        <w:spacing w:before="0" w:after="0" w:line="240" w:lineRule="auto"/>
        <w:ind w:left="402" w:right="0" w:hanging="181"/>
        <w:jc w:val="left"/>
        <w:rPr>
          <w:sz w:val="24"/>
        </w:rPr>
      </w:pPr>
      <w:r>
        <w:rPr>
          <w:sz w:val="24"/>
        </w:rPr>
        <w:t>историю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>
      <w:pPr>
        <w:pStyle w:val="10"/>
        <w:numPr>
          <w:ilvl w:val="0"/>
          <w:numId w:val="5"/>
        </w:numPr>
        <w:tabs>
          <w:tab w:val="left" w:pos="403"/>
        </w:tabs>
        <w:spacing w:before="1" w:after="0" w:line="240" w:lineRule="auto"/>
        <w:ind w:left="222" w:right="1979" w:firstLine="0"/>
        <w:jc w:val="left"/>
        <w:rPr>
          <w:sz w:val="24"/>
        </w:rPr>
      </w:pPr>
      <w:r>
        <w:rPr>
          <w:sz w:val="24"/>
        </w:rPr>
        <w:t>имена чемпионов мира по шахматам и ведущих шахматистов мира, какой</w:t>
      </w:r>
      <w:r>
        <w:rPr>
          <w:spacing w:val="-57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они внесли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шахмат;</w:t>
      </w:r>
    </w:p>
    <w:p>
      <w:pPr>
        <w:pStyle w:val="10"/>
        <w:numPr>
          <w:ilvl w:val="0"/>
          <w:numId w:val="5"/>
        </w:numPr>
        <w:tabs>
          <w:tab w:val="left" w:pos="403"/>
        </w:tabs>
        <w:spacing w:before="0" w:after="0" w:line="240" w:lineRule="auto"/>
        <w:ind w:left="402" w:right="0" w:hanging="181"/>
        <w:jc w:val="left"/>
        <w:rPr>
          <w:sz w:val="24"/>
        </w:rPr>
      </w:pP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чемпионов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шахматам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10"/>
        <w:numPr>
          <w:ilvl w:val="0"/>
          <w:numId w:val="5"/>
        </w:numPr>
        <w:tabs>
          <w:tab w:val="left" w:pos="403"/>
        </w:tabs>
        <w:spacing w:before="0" w:after="0" w:line="240" w:lineRule="auto"/>
        <w:ind w:left="222" w:right="634" w:firstLine="0"/>
        <w:jc w:val="left"/>
        <w:rPr>
          <w:sz w:val="24"/>
        </w:rPr>
      </w:pPr>
      <w:r>
        <w:rPr>
          <w:sz w:val="24"/>
        </w:rPr>
        <w:t>историю возникновения шахматных соревнований, правила проведения соревнований,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шахматный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(интеллектуальными,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физическими,</w:t>
      </w:r>
    </w:p>
    <w:p>
      <w:pPr>
        <w:pStyle w:val="7"/>
        <w:ind w:left="222"/>
      </w:pPr>
      <w:r>
        <w:t>духовно-нравственными)</w:t>
      </w:r>
      <w:r>
        <w:rPr>
          <w:spacing w:val="-3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обладать</w:t>
      </w:r>
      <w:r>
        <w:rPr>
          <w:spacing w:val="-2"/>
        </w:rPr>
        <w:t xml:space="preserve"> </w:t>
      </w:r>
      <w:r>
        <w:t>шахматист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спортсмен;</w:t>
      </w:r>
    </w:p>
    <w:p>
      <w:pPr>
        <w:pStyle w:val="10"/>
        <w:numPr>
          <w:ilvl w:val="0"/>
          <w:numId w:val="5"/>
        </w:numPr>
        <w:tabs>
          <w:tab w:val="left" w:pos="403"/>
        </w:tabs>
        <w:spacing w:before="0" w:after="0" w:line="240" w:lineRule="auto"/>
        <w:ind w:left="222" w:right="887" w:firstLine="0"/>
        <w:jc w:val="left"/>
        <w:rPr>
          <w:sz w:val="24"/>
        </w:rPr>
      </w:pPr>
      <w:r>
        <w:rPr>
          <w:sz w:val="24"/>
        </w:rPr>
        <w:t>историю развития шахматной культуры и спорта в России, выдающихся шахматных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10"/>
        <w:numPr>
          <w:ilvl w:val="0"/>
          <w:numId w:val="5"/>
        </w:numPr>
        <w:tabs>
          <w:tab w:val="left" w:pos="403"/>
        </w:tabs>
        <w:spacing w:before="0" w:after="0" w:line="240" w:lineRule="auto"/>
        <w:ind w:left="402" w:right="0" w:hanging="181"/>
        <w:jc w:val="left"/>
        <w:rPr>
          <w:sz w:val="24"/>
        </w:rPr>
      </w:pPr>
      <w:r>
        <w:rPr>
          <w:sz w:val="24"/>
        </w:rPr>
        <w:t>приобретённые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>
      <w:pPr>
        <w:pStyle w:val="7"/>
        <w:ind w:left="0"/>
        <w:rPr>
          <w:sz w:val="26"/>
        </w:rPr>
      </w:pPr>
    </w:p>
    <w:p>
      <w:pPr>
        <w:pStyle w:val="7"/>
        <w:ind w:left="0"/>
        <w:rPr>
          <w:sz w:val="22"/>
        </w:rPr>
      </w:pPr>
    </w:p>
    <w:p>
      <w:pPr>
        <w:pStyle w:val="3"/>
        <w:spacing w:line="276" w:lineRule="exact"/>
        <w:ind w:left="222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пер</w:t>
      </w:r>
      <w:r>
        <w:rPr>
          <w:lang w:val="ru-RU"/>
        </w:rPr>
        <w:t>вой</w:t>
      </w:r>
      <w:r>
        <w:rPr>
          <w:rFonts w:hint="default"/>
          <w:lang w:val="ru-RU"/>
        </w:rPr>
        <w:t xml:space="preserve"> четверти </w:t>
      </w:r>
      <w:r>
        <w:t>обучения</w:t>
      </w:r>
      <w:r>
        <w:rPr>
          <w:spacing w:val="57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должны: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40" w:lineRule="auto"/>
        <w:ind w:left="941" w:right="384" w:hanging="360"/>
        <w:jc w:val="left"/>
        <w:rPr>
          <w:sz w:val="24"/>
        </w:rPr>
      </w:pPr>
      <w:r>
        <w:rPr>
          <w:sz w:val="24"/>
        </w:rPr>
        <w:t>уметь объяснять шахматные термины: белое и черное поле, горизонталь, вертикаль,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диагональ, центр, партнеры, начальное положение, белые и черные, ход, взятие,</w:t>
      </w:r>
      <w:r>
        <w:rPr>
          <w:spacing w:val="1"/>
          <w:sz w:val="24"/>
        </w:rPr>
        <w:t xml:space="preserve"> </w:t>
      </w:r>
      <w:r>
        <w:rPr>
          <w:sz w:val="24"/>
        </w:rPr>
        <w:t>стоять под боем, взятие на проходе, длинная и короткая рокировка, шах, мат, паи,</w:t>
      </w:r>
      <w:r>
        <w:rPr>
          <w:spacing w:val="1"/>
          <w:sz w:val="24"/>
        </w:rPr>
        <w:t xml:space="preserve"> </w:t>
      </w:r>
      <w:r>
        <w:rPr>
          <w:sz w:val="24"/>
        </w:rPr>
        <w:t>ничья;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40" w:lineRule="auto"/>
        <w:ind w:left="941" w:right="479" w:hanging="360"/>
        <w:jc w:val="left"/>
        <w:rPr>
          <w:sz w:val="24"/>
        </w:rPr>
      </w:pPr>
      <w:r>
        <w:rPr>
          <w:sz w:val="24"/>
        </w:rPr>
        <w:t>знать шахматные фигуры (ладья, слон, ферзь, конь, пешка, король), правила хода и</w:t>
      </w:r>
      <w:r>
        <w:rPr>
          <w:spacing w:val="-57"/>
          <w:sz w:val="24"/>
        </w:rPr>
        <w:t xml:space="preserve"> </w:t>
      </w:r>
      <w:r>
        <w:rPr>
          <w:sz w:val="24"/>
        </w:rPr>
        <w:t>взятие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фигуры;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40" w:lineRule="auto"/>
        <w:ind w:left="941" w:right="131" w:hanging="360"/>
        <w:jc w:val="left"/>
        <w:rPr>
          <w:sz w:val="24"/>
        </w:rPr>
      </w:pPr>
      <w:r>
        <w:rPr>
          <w:sz w:val="24"/>
        </w:rPr>
        <w:t>иметь представление о том, что такое нападение, и уметь видеть элементарные угрозы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партнера;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93" w:lineRule="exact"/>
        <w:ind w:left="942" w:right="0" w:hanging="361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доске;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40" w:lineRule="auto"/>
        <w:ind w:left="941" w:right="729" w:hanging="360"/>
        <w:jc w:val="left"/>
        <w:rPr>
          <w:sz w:val="24"/>
        </w:rPr>
      </w:pPr>
      <w:r>
        <w:rPr>
          <w:sz w:val="24"/>
        </w:rPr>
        <w:t>играть каждой фигурой в отдельности и в совокупности с другими фигурами 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шахматного кодекса;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92" w:lineRule="exact"/>
        <w:ind w:left="942" w:right="0" w:hanging="361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шахматную</w:t>
      </w:r>
      <w:r>
        <w:rPr>
          <w:spacing w:val="-2"/>
          <w:sz w:val="24"/>
        </w:rPr>
        <w:t xml:space="preserve"> </w:t>
      </w:r>
      <w:r>
        <w:rPr>
          <w:sz w:val="24"/>
        </w:rPr>
        <w:t>доску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партнерами;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93" w:lineRule="exact"/>
        <w:ind w:left="942" w:right="0" w:hanging="361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игрой;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93" w:lineRule="exact"/>
        <w:ind w:left="942" w:right="0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горизонталь,</w:t>
      </w:r>
      <w:r>
        <w:rPr>
          <w:spacing w:val="-6"/>
          <w:sz w:val="24"/>
        </w:rPr>
        <w:t xml:space="preserve"> </w:t>
      </w:r>
      <w:r>
        <w:rPr>
          <w:sz w:val="24"/>
        </w:rPr>
        <w:t>вертикаль,</w:t>
      </w:r>
      <w:r>
        <w:rPr>
          <w:spacing w:val="-4"/>
          <w:sz w:val="24"/>
        </w:rPr>
        <w:t xml:space="preserve"> </w:t>
      </w:r>
      <w:r>
        <w:rPr>
          <w:sz w:val="24"/>
        </w:rPr>
        <w:t>диагональ;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40" w:lineRule="auto"/>
        <w:ind w:left="941" w:right="181" w:hanging="360"/>
        <w:jc w:val="left"/>
        <w:rPr>
          <w:sz w:val="24"/>
        </w:rPr>
      </w:pPr>
      <w:r>
        <w:rPr>
          <w:sz w:val="24"/>
        </w:rPr>
        <w:t>рокировать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короля,</w:t>
      </w:r>
      <w:r>
        <w:rPr>
          <w:spacing w:val="-2"/>
          <w:sz w:val="24"/>
        </w:rPr>
        <w:t xml:space="preserve"> </w:t>
      </w:r>
      <w:r>
        <w:rPr>
          <w:sz w:val="24"/>
        </w:rPr>
        <w:t>объявлять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шах,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мат,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один ход;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93" w:lineRule="exact"/>
        <w:ind w:left="942" w:right="0" w:hanging="361"/>
        <w:jc w:val="left"/>
        <w:rPr>
          <w:sz w:val="24"/>
        </w:rPr>
      </w:pPr>
      <w:r>
        <w:rPr>
          <w:sz w:val="24"/>
        </w:rPr>
        <w:t>знать,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ничья,</w:t>
      </w:r>
      <w:r>
        <w:rPr>
          <w:spacing w:val="-4"/>
          <w:sz w:val="24"/>
        </w:rPr>
        <w:t xml:space="preserve"> </w:t>
      </w:r>
      <w:r>
        <w:rPr>
          <w:sz w:val="24"/>
        </w:rPr>
        <w:t>пат</w:t>
      </w:r>
      <w:r>
        <w:rPr>
          <w:spacing w:val="-1"/>
          <w:sz w:val="24"/>
        </w:rPr>
        <w:t xml:space="preserve"> </w:t>
      </w:r>
      <w:r>
        <w:rPr>
          <w:sz w:val="24"/>
        </w:rPr>
        <w:t>и вечный</w:t>
      </w:r>
      <w:r>
        <w:rPr>
          <w:spacing w:val="-1"/>
          <w:sz w:val="24"/>
        </w:rPr>
        <w:t xml:space="preserve"> </w:t>
      </w:r>
      <w:r>
        <w:rPr>
          <w:sz w:val="24"/>
        </w:rPr>
        <w:t>шах;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93" w:lineRule="exact"/>
        <w:ind w:left="942" w:right="0" w:hanging="36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фигуры;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40" w:lineRule="auto"/>
        <w:ind w:left="941" w:right="872" w:hanging="360"/>
        <w:jc w:val="left"/>
        <w:rPr>
          <w:sz w:val="24"/>
        </w:rPr>
      </w:pPr>
      <w:r>
        <w:rPr>
          <w:sz w:val="24"/>
        </w:rPr>
        <w:t>усвоить технику матования одинокого короля двумя ладьями, ферзем и ладьей,</w:t>
      </w:r>
      <w:r>
        <w:rPr>
          <w:spacing w:val="-57"/>
          <w:sz w:val="24"/>
        </w:rPr>
        <w:t xml:space="preserve"> </w:t>
      </w:r>
      <w:r>
        <w:rPr>
          <w:sz w:val="24"/>
        </w:rPr>
        <w:t>ферзем</w:t>
      </w:r>
      <w:r>
        <w:rPr>
          <w:spacing w:val="-2"/>
          <w:sz w:val="24"/>
        </w:rPr>
        <w:t xml:space="preserve"> </w:t>
      </w:r>
      <w:r>
        <w:rPr>
          <w:sz w:val="24"/>
        </w:rPr>
        <w:t>и королем;</w:t>
      </w:r>
    </w:p>
    <w:p>
      <w:pPr>
        <w:spacing w:after="0" w:line="240" w:lineRule="auto"/>
        <w:jc w:val="left"/>
        <w:rPr>
          <w:sz w:val="24"/>
        </w:rPr>
        <w:sectPr>
          <w:pgSz w:w="11880" w:h="16890"/>
          <w:pgMar w:top="1060" w:right="420" w:bottom="280" w:left="1480" w:header="720" w:footer="720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90" w:after="0" w:line="240" w:lineRule="auto"/>
        <w:ind w:left="942" w:right="0" w:hanging="36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взятие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проходе;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1" w:after="0" w:line="293" w:lineRule="exact"/>
        <w:ind w:left="942" w:right="0" w:hanging="361"/>
        <w:jc w:val="left"/>
        <w:rPr>
          <w:sz w:val="24"/>
        </w:rPr>
      </w:pPr>
      <w:r>
        <w:rPr>
          <w:sz w:val="24"/>
        </w:rPr>
        <w:t>записывать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шахматную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партию;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40" w:lineRule="auto"/>
        <w:ind w:left="941" w:right="519" w:hanging="360"/>
        <w:jc w:val="left"/>
        <w:rPr>
          <w:sz w:val="24"/>
        </w:rPr>
      </w:pPr>
      <w:r>
        <w:rPr>
          <w:sz w:val="24"/>
        </w:rPr>
        <w:t>уметь играть целую шахматную партию с партнером от начала до конца с записью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ходов и ходов партнера.</w:t>
      </w:r>
    </w:p>
    <w:p>
      <w:pPr>
        <w:pStyle w:val="3"/>
        <w:spacing w:line="275" w:lineRule="exact"/>
        <w:ind w:left="222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второ</w:t>
      </w:r>
      <w:r>
        <w:rPr>
          <w:lang w:val="ru-RU"/>
        </w:rPr>
        <w:t>й</w:t>
      </w:r>
      <w:r>
        <w:rPr>
          <w:rFonts w:hint="default"/>
          <w:lang w:val="ru-RU"/>
        </w:rPr>
        <w:t xml:space="preserve"> четверти</w:t>
      </w:r>
      <w:r>
        <w:t xml:space="preserve"> обучения</w:t>
      </w:r>
      <w:r>
        <w:rPr>
          <w:spacing w:val="57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должны: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40" w:lineRule="auto"/>
        <w:ind w:left="941" w:right="650" w:hanging="360"/>
        <w:jc w:val="left"/>
        <w:rPr>
          <w:sz w:val="24"/>
        </w:rPr>
      </w:pPr>
      <w:r>
        <w:rPr>
          <w:sz w:val="24"/>
        </w:rPr>
        <w:t>уметь видеть нападение со стороны партнера, защищать свои фигуры, нападать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создавать свои угрозы;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92" w:lineRule="exact"/>
        <w:ind w:left="942" w:right="0" w:hanging="361"/>
        <w:jc w:val="left"/>
        <w:rPr>
          <w:sz w:val="24"/>
        </w:rPr>
      </w:pPr>
      <w:r>
        <w:rPr>
          <w:sz w:val="24"/>
        </w:rPr>
        <w:t>защищать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нападения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угроз;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40" w:lineRule="auto"/>
        <w:ind w:left="941" w:right="759" w:hanging="360"/>
        <w:jc w:val="left"/>
        <w:rPr>
          <w:sz w:val="24"/>
        </w:rPr>
      </w:pPr>
      <w:r>
        <w:rPr>
          <w:sz w:val="24"/>
        </w:rPr>
        <w:t>решать шахматные задачи на тактику и видеть следующие тактические угрозы в</w:t>
      </w:r>
      <w:r>
        <w:rPr>
          <w:spacing w:val="-58"/>
          <w:sz w:val="24"/>
        </w:rPr>
        <w:t xml:space="preserve"> </w:t>
      </w:r>
      <w:r>
        <w:rPr>
          <w:sz w:val="24"/>
        </w:rPr>
        <w:t>партиях: двойной удар, связку, ловлю фигур, сквозной удар, мат на последней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горизонтали,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открытый</w:t>
      </w:r>
      <w:r>
        <w:rPr>
          <w:spacing w:val="-2"/>
          <w:sz w:val="24"/>
        </w:rPr>
        <w:t xml:space="preserve"> </w:t>
      </w:r>
      <w:r>
        <w:rPr>
          <w:sz w:val="24"/>
        </w:rPr>
        <w:t>и двойной шахи;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93" w:lineRule="exact"/>
        <w:ind w:left="942" w:right="0" w:hanging="361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</w:t>
      </w:r>
      <w:r>
        <w:rPr>
          <w:spacing w:val="-2"/>
          <w:sz w:val="24"/>
        </w:rPr>
        <w:t xml:space="preserve"> </w:t>
      </w:r>
      <w:r>
        <w:rPr>
          <w:sz w:val="24"/>
        </w:rPr>
        <w:t>одинокому</w:t>
      </w:r>
      <w:r>
        <w:rPr>
          <w:spacing w:val="-2"/>
          <w:sz w:val="24"/>
        </w:rPr>
        <w:t xml:space="preserve"> </w:t>
      </w:r>
      <w:r>
        <w:rPr>
          <w:sz w:val="24"/>
        </w:rPr>
        <w:t>королю</w:t>
      </w:r>
      <w:r>
        <w:rPr>
          <w:spacing w:val="-2"/>
          <w:sz w:val="24"/>
        </w:rPr>
        <w:t xml:space="preserve"> </w:t>
      </w:r>
      <w:r>
        <w:rPr>
          <w:sz w:val="24"/>
        </w:rPr>
        <w:t>ладьей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королем;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40" w:lineRule="auto"/>
        <w:ind w:left="941" w:right="153" w:hanging="360"/>
        <w:jc w:val="left"/>
        <w:rPr>
          <w:sz w:val="24"/>
        </w:rPr>
      </w:pPr>
      <w:r>
        <w:rPr>
          <w:sz w:val="24"/>
        </w:rPr>
        <w:t>разыгрывать шахматную партию с партнером от начала и до конца, правильно выводя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дебюте;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93" w:lineRule="exact"/>
        <w:ind w:left="942" w:right="0" w:hanging="361"/>
        <w:jc w:val="left"/>
        <w:rPr>
          <w:sz w:val="24"/>
        </w:rPr>
      </w:pPr>
      <w:r>
        <w:rPr>
          <w:sz w:val="24"/>
        </w:rPr>
        <w:t>реализовать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преимущество.</w:t>
      </w:r>
    </w:p>
    <w:p>
      <w:pPr>
        <w:pStyle w:val="3"/>
        <w:spacing w:line="275" w:lineRule="exact"/>
        <w:ind w:left="22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третье</w:t>
      </w:r>
      <w:r>
        <w:rPr>
          <w:lang w:val="ru-RU"/>
        </w:rPr>
        <w:t>й</w:t>
      </w:r>
      <w:r>
        <w:rPr>
          <w:rFonts w:hint="default"/>
          <w:lang w:val="ru-RU"/>
        </w:rPr>
        <w:t xml:space="preserve"> четверти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должны: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93" w:lineRule="exact"/>
        <w:ind w:left="942" w:right="0" w:hanging="36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5"/>
          <w:sz w:val="24"/>
        </w:rPr>
        <w:t xml:space="preserve"> </w:t>
      </w:r>
      <w:r>
        <w:rPr>
          <w:sz w:val="24"/>
        </w:rPr>
        <w:t>тактики:</w:t>
      </w:r>
      <w:r>
        <w:rPr>
          <w:spacing w:val="-1"/>
          <w:sz w:val="24"/>
        </w:rPr>
        <w:t xml:space="preserve"> </w:t>
      </w:r>
      <w:r>
        <w:rPr>
          <w:sz w:val="24"/>
        </w:rPr>
        <w:t>«завлечение»,</w:t>
      </w:r>
      <w:r>
        <w:rPr>
          <w:spacing w:val="-4"/>
          <w:sz w:val="24"/>
        </w:rPr>
        <w:t xml:space="preserve"> </w:t>
      </w:r>
      <w:r>
        <w:rPr>
          <w:sz w:val="24"/>
        </w:rPr>
        <w:t>«отвлечение»,</w:t>
      </w:r>
    </w:p>
    <w:p>
      <w:pPr>
        <w:pStyle w:val="7"/>
        <w:spacing w:line="275" w:lineRule="exact"/>
        <w:ind w:left="941"/>
      </w:pPr>
      <w:r>
        <w:t>«уничтожение</w:t>
      </w:r>
      <w:r>
        <w:rPr>
          <w:spacing w:val="-6"/>
        </w:rPr>
        <w:t xml:space="preserve"> </w:t>
      </w:r>
      <w:r>
        <w:t>защиты»,</w:t>
      </w:r>
      <w:r>
        <w:rPr>
          <w:spacing w:val="-2"/>
        </w:rPr>
        <w:t xml:space="preserve"> </w:t>
      </w:r>
      <w:r>
        <w:t>«спёртый</w:t>
      </w:r>
      <w:r>
        <w:rPr>
          <w:spacing w:val="-1"/>
        </w:rPr>
        <w:t xml:space="preserve"> </w:t>
      </w:r>
      <w:r>
        <w:t>мат»;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40" w:lineRule="auto"/>
        <w:ind w:left="941" w:right="819" w:hanging="36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разыгрывания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дебюта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партии;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92" w:lineRule="exact"/>
        <w:ind w:left="942" w:right="0" w:hanging="36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атаки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рокировавшегося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нерокировавшегося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короля;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40" w:lineRule="auto"/>
        <w:ind w:left="941" w:right="675" w:hanging="360"/>
        <w:jc w:val="left"/>
        <w:rPr>
          <w:sz w:val="24"/>
        </w:rPr>
      </w:pPr>
      <w:r>
        <w:rPr>
          <w:sz w:val="24"/>
        </w:rPr>
        <w:t>уметь разыгрывать элементарные пешечные эндшпили и реализовывать большое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преимущество;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94" w:lineRule="exact"/>
        <w:ind w:left="942" w:right="0" w:hanging="361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шахматных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соревнованиях.</w:t>
      </w:r>
    </w:p>
    <w:p>
      <w:pPr>
        <w:pStyle w:val="3"/>
        <w:spacing w:line="276" w:lineRule="exact"/>
        <w:ind w:left="22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четверто</w:t>
      </w:r>
      <w:r>
        <w:rPr>
          <w:lang w:val="ru-RU"/>
        </w:rPr>
        <w:t>й</w:t>
      </w:r>
      <w:r>
        <w:rPr>
          <w:rFonts w:hint="default"/>
          <w:lang w:val="ru-RU"/>
        </w:rPr>
        <w:t xml:space="preserve"> четверти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должны: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93" w:lineRule="exact"/>
        <w:ind w:left="942" w:right="0" w:hanging="36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шахматными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позициями,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40" w:lineRule="auto"/>
        <w:ind w:left="941" w:right="517" w:hanging="360"/>
        <w:jc w:val="left"/>
        <w:rPr>
          <w:sz w:val="24"/>
        </w:rPr>
      </w:pPr>
      <w:r>
        <w:rPr>
          <w:sz w:val="24"/>
        </w:rPr>
        <w:t>владеть основными элементами шахматной тактики и технике расчета вариантов 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игре,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40" w:lineRule="auto"/>
        <w:ind w:left="941" w:right="669" w:hanging="360"/>
        <w:jc w:val="left"/>
        <w:rPr>
          <w:sz w:val="24"/>
        </w:rPr>
      </w:pPr>
      <w:r>
        <w:rPr>
          <w:sz w:val="24"/>
        </w:rPr>
        <w:t>находить и решать различные шахматные комбинации, в том числе мат в два-три</w:t>
      </w:r>
      <w:r>
        <w:rPr>
          <w:spacing w:val="-57"/>
          <w:sz w:val="24"/>
        </w:rPr>
        <w:t xml:space="preserve"> </w:t>
      </w:r>
      <w:r>
        <w:rPr>
          <w:sz w:val="24"/>
        </w:rPr>
        <w:t>хода,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40" w:lineRule="auto"/>
        <w:ind w:left="941" w:right="215" w:hanging="36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дебюте,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5"/>
          <w:sz w:val="24"/>
        </w:rPr>
        <w:t xml:space="preserve"> </w:t>
      </w:r>
      <w:r>
        <w:rPr>
          <w:sz w:val="24"/>
        </w:rPr>
        <w:t>дебюты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варианты,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93" w:lineRule="exact"/>
        <w:ind w:left="942" w:right="0" w:hanging="361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атаковать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короля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разносторонних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равносторонних</w:t>
      </w:r>
      <w:r>
        <w:rPr>
          <w:spacing w:val="-2"/>
          <w:sz w:val="24"/>
        </w:rPr>
        <w:t xml:space="preserve"> </w:t>
      </w:r>
      <w:r>
        <w:rPr>
          <w:sz w:val="24"/>
        </w:rPr>
        <w:t>рокировках,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40" w:lineRule="auto"/>
        <w:ind w:left="941" w:right="435" w:hanging="360"/>
        <w:jc w:val="left"/>
        <w:rPr>
          <w:sz w:val="24"/>
        </w:rPr>
      </w:pPr>
      <w:r>
        <w:rPr>
          <w:sz w:val="24"/>
        </w:rPr>
        <w:t>разыгрывать элементарные пешечные, ладейные и легкофигурные эндшпили, знать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позиции,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92" w:lineRule="exact"/>
        <w:ind w:left="942" w:right="0" w:hanging="361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преимущество,</w:t>
      </w:r>
    </w:p>
    <w:p>
      <w:pPr>
        <w:pStyle w:val="10"/>
        <w:numPr>
          <w:ilvl w:val="1"/>
          <w:numId w:val="5"/>
        </w:numPr>
        <w:tabs>
          <w:tab w:val="left" w:pos="941"/>
          <w:tab w:val="left" w:pos="942"/>
        </w:tabs>
        <w:spacing w:before="0" w:after="0" w:line="293" w:lineRule="exact"/>
        <w:ind w:left="942" w:right="0" w:hanging="361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шахматных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соревнованиях.</w:t>
      </w:r>
    </w:p>
    <w:p>
      <w:pPr>
        <w:pStyle w:val="3"/>
        <w:spacing w:before="236" w:line="590" w:lineRule="atLeast"/>
        <w:ind w:left="222" w:right="6249" w:firstLine="60"/>
      </w:pPr>
      <w:r>
        <w:t>Содержание учебного предмета</w:t>
      </w:r>
      <w:r>
        <w:rPr>
          <w:spacing w:val="-57"/>
        </w:rPr>
        <w:t xml:space="preserve"> </w:t>
      </w:r>
    </w:p>
    <w:p>
      <w:pPr>
        <w:spacing w:before="8"/>
        <w:ind w:left="222" w:right="0" w:firstLine="0"/>
        <w:jc w:val="left"/>
        <w:rPr>
          <w:b/>
          <w:sz w:val="24"/>
        </w:rPr>
      </w:pPr>
      <w:r>
        <w:rPr>
          <w:b/>
          <w:sz w:val="24"/>
        </w:rPr>
        <w:t>Теоретические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правила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шахматной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(30ч)</w:t>
      </w:r>
    </w:p>
    <w:p>
      <w:pPr>
        <w:pStyle w:val="7"/>
        <w:ind w:left="222"/>
      </w:pPr>
      <w:r>
        <w:rPr>
          <w:u w:val="single"/>
        </w:rPr>
        <w:t>Сведения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из</w:t>
      </w:r>
      <w:r>
        <w:rPr>
          <w:spacing w:val="-4"/>
          <w:u w:val="single"/>
        </w:rPr>
        <w:t xml:space="preserve"> </w:t>
      </w:r>
      <w:r>
        <w:rPr>
          <w:u w:val="single"/>
        </w:rPr>
        <w:t>истории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шахмат.</w:t>
      </w:r>
    </w:p>
    <w:p>
      <w:pPr>
        <w:pStyle w:val="7"/>
        <w:ind w:left="222" w:right="117" w:firstLine="299"/>
        <w:jc w:val="both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Чемпионы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шахматисты.</w:t>
      </w:r>
    </w:p>
    <w:p>
      <w:pPr>
        <w:pStyle w:val="7"/>
        <w:ind w:left="222"/>
      </w:pPr>
      <w:r>
        <w:rPr>
          <w:u w:val="single"/>
        </w:rPr>
        <w:t>Базовые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понятия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шахматной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игры</w:t>
      </w:r>
      <w:r>
        <w:t>.</w:t>
      </w:r>
    </w:p>
    <w:p>
      <w:pPr>
        <w:pStyle w:val="7"/>
        <w:ind w:left="222" w:right="112" w:firstLine="299"/>
        <w:jc w:val="both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шахматами,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шахматистов,</w:t>
      </w:r>
      <w:r>
        <w:rPr>
          <w:spacing w:val="1"/>
        </w:rPr>
        <w:t xml:space="preserve"> </w:t>
      </w:r>
      <w:r>
        <w:t>шахматный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Шахматные</w:t>
      </w:r>
      <w:r>
        <w:rPr>
          <w:spacing w:val="-3"/>
        </w:rPr>
        <w:t xml:space="preserve"> </w:t>
      </w:r>
      <w:r>
        <w:t>соревнования и правила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проведения.</w:t>
      </w:r>
    </w:p>
    <w:p>
      <w:pPr>
        <w:spacing w:after="0"/>
        <w:jc w:val="both"/>
        <w:sectPr>
          <w:pgSz w:w="11880" w:h="16890"/>
          <w:pgMar w:top="1040" w:right="420" w:bottom="280" w:left="1480" w:header="720" w:footer="720" w:gutter="0"/>
          <w:cols w:space="720" w:num="1"/>
        </w:sectPr>
      </w:pPr>
    </w:p>
    <w:p>
      <w:pPr>
        <w:pStyle w:val="7"/>
        <w:spacing w:before="70"/>
        <w:ind w:left="222" w:right="117" w:firstLine="359"/>
        <w:jc w:val="both"/>
      </w:pPr>
      <w:r>
        <w:t>Структура и</w:t>
      </w:r>
      <w:r>
        <w:rPr>
          <w:spacing w:val="1"/>
        </w:rPr>
        <w:t xml:space="preserve"> </w:t>
      </w:r>
      <w:r>
        <w:t>содержание тренировочных занятий по шахматам. Основные термины и</w:t>
      </w:r>
      <w:r>
        <w:rPr>
          <w:spacing w:val="1"/>
        </w:rPr>
        <w:t xml:space="preserve"> </w:t>
      </w:r>
      <w:r>
        <w:t>понятия в шахматной игре: белое и черное поле, горизонталь, вертикаль, диагональ, центр,</w:t>
      </w:r>
      <w:r>
        <w:rPr>
          <w:spacing w:val="1"/>
        </w:rPr>
        <w:t xml:space="preserve"> </w:t>
      </w:r>
      <w:r>
        <w:t>шахматные фигуры (ладья, слон, ферзь, конь, пешка, король); ход и взятие каждой фигуры,</w:t>
      </w:r>
      <w:r>
        <w:rPr>
          <w:spacing w:val="1"/>
        </w:rPr>
        <w:t xml:space="preserve"> </w:t>
      </w:r>
      <w:r>
        <w:t>нападение, начальное положение, ход, взятие, удар, взятие на проходе, длинная и короткая</w:t>
      </w:r>
      <w:r>
        <w:rPr>
          <w:spacing w:val="1"/>
        </w:rPr>
        <w:t xml:space="preserve"> </w:t>
      </w:r>
      <w:r>
        <w:t>рокировка, шах, мат, пат, ничья, ценность шахматных фигур, сравнительная сила фигур,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тактические</w:t>
      </w:r>
      <w:r>
        <w:rPr>
          <w:spacing w:val="-1"/>
        </w:rPr>
        <w:t xml:space="preserve"> </w:t>
      </w:r>
      <w:r>
        <w:t>приемы,</w:t>
      </w:r>
      <w:r>
        <w:rPr>
          <w:spacing w:val="-1"/>
        </w:rPr>
        <w:t xml:space="preserve"> </w:t>
      </w:r>
      <w:r>
        <w:t>шахматная партия, запись</w:t>
      </w:r>
      <w:r>
        <w:rPr>
          <w:spacing w:val="-1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партии.</w:t>
      </w:r>
    </w:p>
    <w:p>
      <w:pPr>
        <w:pStyle w:val="3"/>
        <w:spacing w:before="1"/>
        <w:ind w:left="222"/>
      </w:pPr>
      <w:r>
        <w:t>Практико-соревновательная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(3ч)</w:t>
      </w:r>
    </w:p>
    <w:p>
      <w:pPr>
        <w:pStyle w:val="7"/>
        <w:ind w:left="222"/>
      </w:pPr>
      <w:r>
        <w:rPr>
          <w:u w:val="single"/>
        </w:rPr>
        <w:t>Соревнования.</w:t>
      </w:r>
    </w:p>
    <w:p>
      <w:pPr>
        <w:pStyle w:val="7"/>
        <w:ind w:left="521"/>
      </w:pPr>
      <w:r>
        <w:t>Данный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конкурсы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позиций,</w:t>
      </w:r>
      <w:r>
        <w:rPr>
          <w:spacing w:val="-2"/>
        </w:rPr>
        <w:t xml:space="preserve"> </w:t>
      </w:r>
      <w:r>
        <w:t>соревнования.</w:t>
      </w:r>
    </w:p>
    <w:p>
      <w:pPr>
        <w:pStyle w:val="7"/>
        <w:spacing w:before="11"/>
        <w:ind w:left="0"/>
        <w:rPr>
          <w:sz w:val="23"/>
        </w:rPr>
      </w:pPr>
    </w:p>
    <w:p>
      <w:pPr>
        <w:spacing w:before="0"/>
        <w:ind w:left="222" w:right="0" w:firstLine="0"/>
        <w:jc w:val="left"/>
        <w:rPr>
          <w:b/>
          <w:sz w:val="24"/>
        </w:rPr>
      </w:pPr>
      <w:r>
        <w:rPr>
          <w:b/>
          <w:sz w:val="24"/>
        </w:rPr>
        <w:t>Теоретические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правила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шахматной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(21ч)</w:t>
      </w:r>
    </w:p>
    <w:p>
      <w:pPr>
        <w:pStyle w:val="7"/>
        <w:ind w:left="222"/>
      </w:pPr>
      <w:r>
        <w:rPr>
          <w:u w:val="single"/>
        </w:rPr>
        <w:t>Сведения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из</w:t>
      </w:r>
      <w:r>
        <w:rPr>
          <w:spacing w:val="-4"/>
          <w:u w:val="single"/>
        </w:rPr>
        <w:t xml:space="preserve"> </w:t>
      </w:r>
      <w:r>
        <w:rPr>
          <w:u w:val="single"/>
        </w:rPr>
        <w:t>истории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шахмат.</w:t>
      </w:r>
    </w:p>
    <w:p>
      <w:pPr>
        <w:pStyle w:val="7"/>
        <w:ind w:left="521"/>
      </w:pPr>
      <w:r>
        <w:t>Шахматная</w:t>
      </w:r>
      <w:r>
        <w:rPr>
          <w:spacing w:val="21"/>
        </w:rPr>
        <w:t xml:space="preserve"> </w:t>
      </w:r>
      <w:r>
        <w:t>игра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спорт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международном</w:t>
      </w:r>
      <w:r>
        <w:rPr>
          <w:spacing w:val="21"/>
        </w:rPr>
        <w:t xml:space="preserve"> </w:t>
      </w:r>
      <w:r>
        <w:t>сообществе.</w:t>
      </w:r>
      <w:r>
        <w:rPr>
          <w:spacing w:val="21"/>
        </w:rPr>
        <w:t xml:space="preserve"> </w:t>
      </w:r>
      <w:r>
        <w:t>Чемпионы</w:t>
      </w:r>
      <w:r>
        <w:rPr>
          <w:spacing w:val="21"/>
        </w:rPr>
        <w:t xml:space="preserve"> </w:t>
      </w:r>
      <w:r>
        <w:t>мира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шахматам.</w:t>
      </w:r>
    </w:p>
    <w:p>
      <w:pPr>
        <w:pStyle w:val="7"/>
        <w:spacing w:before="1"/>
        <w:ind w:left="222" w:right="2505"/>
      </w:pPr>
      <w:r>
        <w:t>Современные выдающиеся отечественные и зарубежные шахматисты.</w:t>
      </w:r>
      <w:r>
        <w:rPr>
          <w:spacing w:val="-57"/>
        </w:rPr>
        <w:t xml:space="preserve"> </w:t>
      </w:r>
      <w:r>
        <w:rPr>
          <w:u w:val="single"/>
        </w:rPr>
        <w:t>Базовые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понятия шахматной игры.</w:t>
      </w:r>
    </w:p>
    <w:p>
      <w:pPr>
        <w:pStyle w:val="7"/>
        <w:ind w:left="222" w:right="116" w:firstLine="299"/>
        <w:jc w:val="both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шахматами,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шахматистов,</w:t>
      </w:r>
      <w:r>
        <w:rPr>
          <w:spacing w:val="1"/>
        </w:rPr>
        <w:t xml:space="preserve"> </w:t>
      </w:r>
      <w:r>
        <w:t>шахматный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Шахматные</w:t>
      </w:r>
      <w:r>
        <w:rPr>
          <w:spacing w:val="-3"/>
        </w:rPr>
        <w:t xml:space="preserve"> </w:t>
      </w:r>
      <w:r>
        <w:t>соревнования и правила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проведения.</w:t>
      </w:r>
    </w:p>
    <w:p>
      <w:pPr>
        <w:pStyle w:val="7"/>
        <w:ind w:left="222" w:right="108" w:firstLine="359"/>
        <w:jc w:val="both"/>
      </w:pPr>
      <w:r>
        <w:t>Структура и</w:t>
      </w:r>
      <w:r>
        <w:rPr>
          <w:spacing w:val="1"/>
        </w:rPr>
        <w:t xml:space="preserve"> </w:t>
      </w:r>
      <w:r>
        <w:t>содержание тренировочных занятий по шахматам. Основные термины и</w:t>
      </w:r>
      <w:r>
        <w:rPr>
          <w:spacing w:val="1"/>
        </w:rPr>
        <w:t xml:space="preserve"> </w:t>
      </w:r>
      <w:r>
        <w:t>понятия в шахматной игре: белое и черное поле, горизонталь, вертикаль, диагональ, центр,</w:t>
      </w:r>
      <w:r>
        <w:rPr>
          <w:spacing w:val="1"/>
        </w:rPr>
        <w:t xml:space="preserve"> </w:t>
      </w:r>
      <w:r>
        <w:t>шахматные фигуры (ладья, слон, ферзь, конь, пешка, король); ход и взятие каждой фигуры,</w:t>
      </w:r>
      <w:r>
        <w:rPr>
          <w:spacing w:val="1"/>
        </w:rPr>
        <w:t xml:space="preserve"> </w:t>
      </w:r>
      <w:r>
        <w:t>нападение, начальное положение, ход, взятие, удар, взятие на проходе, длинная и короткая</w:t>
      </w:r>
      <w:r>
        <w:rPr>
          <w:spacing w:val="1"/>
        </w:rPr>
        <w:t xml:space="preserve"> </w:t>
      </w:r>
      <w:r>
        <w:t>рокировка, шах, мат, пат, ничья, ценность шахматных фигур, сравнительная сила фигур,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партия,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партии,</w:t>
      </w:r>
      <w:r>
        <w:rPr>
          <w:spacing w:val="60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дебюта.</w:t>
      </w:r>
    </w:p>
    <w:p>
      <w:pPr>
        <w:pStyle w:val="3"/>
        <w:spacing w:before="1"/>
        <w:ind w:left="222"/>
      </w:pPr>
      <w:r>
        <w:t>Практико-соревновательная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(13ч)</w:t>
      </w:r>
    </w:p>
    <w:p>
      <w:pPr>
        <w:pStyle w:val="7"/>
        <w:ind w:left="222"/>
      </w:pPr>
      <w:r>
        <w:t>Конкурсы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позиций.Соревнования.Шахматный</w:t>
      </w:r>
      <w:r>
        <w:rPr>
          <w:spacing w:val="-5"/>
        </w:rPr>
        <w:t xml:space="preserve"> </w:t>
      </w:r>
      <w:r>
        <w:t>праздник.</w:t>
      </w:r>
    </w:p>
    <w:p>
      <w:pPr>
        <w:pStyle w:val="7"/>
        <w:ind w:left="222"/>
      </w:pP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спарринги,</w:t>
      </w:r>
      <w:r>
        <w:rPr>
          <w:spacing w:val="-57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шахматные</w:t>
      </w:r>
      <w:r>
        <w:rPr>
          <w:spacing w:val="-2"/>
        </w:rPr>
        <w:t xml:space="preserve"> </w:t>
      </w:r>
      <w:r>
        <w:t>праздники.</w:t>
      </w:r>
    </w:p>
    <w:p>
      <w:pPr>
        <w:pStyle w:val="7"/>
        <w:spacing w:before="11"/>
        <w:ind w:left="0"/>
        <w:rPr>
          <w:sz w:val="27"/>
        </w:rPr>
      </w:pPr>
    </w:p>
    <w:p>
      <w:pPr>
        <w:spacing w:before="0"/>
        <w:ind w:left="222" w:right="0" w:firstLine="0"/>
        <w:jc w:val="left"/>
        <w:rPr>
          <w:b/>
          <w:sz w:val="24"/>
        </w:rPr>
      </w:pPr>
      <w:r>
        <w:rPr>
          <w:b/>
          <w:sz w:val="24"/>
        </w:rPr>
        <w:t>Теоретические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правила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шахматной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(21ч)</w:t>
      </w:r>
    </w:p>
    <w:p>
      <w:pPr>
        <w:pStyle w:val="7"/>
        <w:ind w:left="222"/>
      </w:pPr>
      <w:r>
        <w:rPr>
          <w:u w:val="single"/>
        </w:rPr>
        <w:t>Сведения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из</w:t>
      </w:r>
      <w:r>
        <w:rPr>
          <w:spacing w:val="-4"/>
          <w:u w:val="single"/>
        </w:rPr>
        <w:t xml:space="preserve"> </w:t>
      </w:r>
      <w:r>
        <w:rPr>
          <w:u w:val="single"/>
        </w:rPr>
        <w:t>истории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шахмат.</w:t>
      </w:r>
    </w:p>
    <w:p>
      <w:pPr>
        <w:pStyle w:val="7"/>
        <w:ind w:left="222" w:right="115" w:firstLine="299"/>
        <w:jc w:val="both"/>
      </w:pPr>
      <w:r>
        <w:t>Шахматная игра как спорт в международном сообществе; цели, задачи, оздоровительное и</w:t>
      </w:r>
      <w:r>
        <w:rPr>
          <w:spacing w:val="-57"/>
        </w:rPr>
        <w:t xml:space="preserve"> </w:t>
      </w:r>
      <w:r>
        <w:t>воспитательное значение шахмат. История зарождения соревнований по шахматам, 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шахматных соревнований.</w:t>
      </w:r>
    </w:p>
    <w:p>
      <w:pPr>
        <w:pStyle w:val="7"/>
        <w:ind w:left="222"/>
      </w:pPr>
      <w:r>
        <w:rPr>
          <w:u w:val="single"/>
        </w:rPr>
        <w:t>Базовые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понятия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шахматной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игры.</w:t>
      </w:r>
    </w:p>
    <w:p>
      <w:pPr>
        <w:pStyle w:val="7"/>
        <w:spacing w:before="1"/>
        <w:ind w:left="222" w:right="116" w:firstLine="359"/>
        <w:jc w:val="both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шахматами,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шахматистов,</w:t>
      </w:r>
      <w:r>
        <w:rPr>
          <w:spacing w:val="1"/>
        </w:rPr>
        <w:t xml:space="preserve"> </w:t>
      </w:r>
      <w:r>
        <w:t>шахматный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Шахматные</w:t>
      </w:r>
      <w:r>
        <w:rPr>
          <w:spacing w:val="-3"/>
        </w:rPr>
        <w:t xml:space="preserve"> </w:t>
      </w:r>
      <w:r>
        <w:t>соревнования и правила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проведения.</w:t>
      </w:r>
    </w:p>
    <w:p>
      <w:pPr>
        <w:pStyle w:val="7"/>
        <w:ind w:left="222" w:right="112" w:firstLine="359"/>
        <w:jc w:val="both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тренировочных 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  <w:r>
        <w:rPr>
          <w:spacing w:val="1"/>
        </w:rPr>
        <w:t xml:space="preserve"> </w:t>
      </w:r>
      <w:r>
        <w:t>Основные термины и</w:t>
      </w:r>
      <w:r>
        <w:rPr>
          <w:spacing w:val="1"/>
        </w:rPr>
        <w:t xml:space="preserve"> </w:t>
      </w:r>
      <w:r>
        <w:t>понятия в шахматной игре: белое и черное поле, горизонталь, вертикаль, диагональ, центр,</w:t>
      </w:r>
      <w:r>
        <w:rPr>
          <w:spacing w:val="1"/>
        </w:rPr>
        <w:t xml:space="preserve"> </w:t>
      </w:r>
      <w:r>
        <w:t>шахматные фигуры (ладья, слон, ферзь, конь, пешка, король); ход и взятие каждой фигуры,</w:t>
      </w:r>
      <w:r>
        <w:rPr>
          <w:spacing w:val="1"/>
        </w:rPr>
        <w:t xml:space="preserve"> </w:t>
      </w:r>
      <w:r>
        <w:t>нападение, начальное положение, ход, взятие, удар, взятие на проходе, длинная и короткая</w:t>
      </w:r>
      <w:r>
        <w:rPr>
          <w:spacing w:val="1"/>
        </w:rPr>
        <w:t xml:space="preserve"> </w:t>
      </w:r>
      <w:r>
        <w:t>рокировка, шах, мат, пат, ничья, ценность шахматных фигур, сравнительная сила фигур,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партия,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партии,</w:t>
      </w:r>
      <w:r>
        <w:rPr>
          <w:spacing w:val="60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дебюта, атака на рокировавшегося и нерокировавшегося короля в начале партии, атака при</w:t>
      </w:r>
      <w:r>
        <w:rPr>
          <w:spacing w:val="1"/>
        </w:rPr>
        <w:t xml:space="preserve"> </w:t>
      </w:r>
      <w:r>
        <w:t>равносторонних и разносторонних рокировках, основы анализа шахматной партии, основы</w:t>
      </w:r>
      <w:r>
        <w:rPr>
          <w:spacing w:val="1"/>
        </w:rPr>
        <w:t xml:space="preserve"> </w:t>
      </w:r>
      <w:r>
        <w:t>пешечных</w:t>
      </w:r>
      <w:r>
        <w:rPr>
          <w:spacing w:val="-1"/>
        </w:rPr>
        <w:t xml:space="preserve"> </w:t>
      </w:r>
      <w:r>
        <w:t>эндшпилей.</w:t>
      </w:r>
    </w:p>
    <w:p>
      <w:pPr>
        <w:pStyle w:val="3"/>
        <w:ind w:left="222"/>
        <w:jc w:val="both"/>
      </w:pPr>
      <w:r>
        <w:t>Практико-соревновательная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(13ч)</w:t>
      </w:r>
    </w:p>
    <w:p>
      <w:pPr>
        <w:pStyle w:val="7"/>
        <w:ind w:left="222"/>
        <w:jc w:val="both"/>
      </w:pPr>
      <w:r>
        <w:t>Конкурсы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позиций.</w:t>
      </w:r>
      <w:r>
        <w:rPr>
          <w:spacing w:val="-4"/>
        </w:rPr>
        <w:t xml:space="preserve"> </w:t>
      </w:r>
      <w:r>
        <w:t>Соревнования.</w:t>
      </w:r>
      <w:r>
        <w:rPr>
          <w:spacing w:val="-6"/>
        </w:rPr>
        <w:t xml:space="preserve"> </w:t>
      </w:r>
      <w:r>
        <w:t>Шахматный</w:t>
      </w:r>
      <w:r>
        <w:rPr>
          <w:spacing w:val="-4"/>
        </w:rPr>
        <w:t xml:space="preserve"> </w:t>
      </w:r>
      <w:r>
        <w:t>праздник</w:t>
      </w:r>
    </w:p>
    <w:p>
      <w:pPr>
        <w:spacing w:after="0"/>
        <w:jc w:val="both"/>
        <w:sectPr>
          <w:pgSz w:w="11880" w:h="16890"/>
          <w:pgMar w:top="1060" w:right="420" w:bottom="280" w:left="1480" w:header="720" w:footer="720" w:gutter="0"/>
          <w:cols w:space="720" w:num="1"/>
        </w:sectPr>
      </w:pPr>
    </w:p>
    <w:p>
      <w:pPr>
        <w:pStyle w:val="7"/>
        <w:spacing w:before="70"/>
        <w:ind w:left="222" w:right="700"/>
      </w:pP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спарринги,</w:t>
      </w:r>
      <w:r>
        <w:rPr>
          <w:spacing w:val="-57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шахматные</w:t>
      </w:r>
      <w:r>
        <w:rPr>
          <w:spacing w:val="-2"/>
        </w:rPr>
        <w:t xml:space="preserve"> </w:t>
      </w:r>
      <w:r>
        <w:t>праздники.</w:t>
      </w:r>
    </w:p>
    <w:p>
      <w:pPr>
        <w:pStyle w:val="7"/>
        <w:ind w:left="0"/>
      </w:pPr>
    </w:p>
    <w:p>
      <w:pPr>
        <w:spacing w:before="0"/>
        <w:ind w:left="222" w:right="0" w:firstLine="0"/>
        <w:jc w:val="left"/>
        <w:rPr>
          <w:b/>
          <w:sz w:val="24"/>
        </w:rPr>
      </w:pPr>
      <w:r>
        <w:rPr>
          <w:b/>
          <w:sz w:val="24"/>
        </w:rPr>
        <w:t>Теоретические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правила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шахматной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(23ч)</w:t>
      </w:r>
    </w:p>
    <w:p>
      <w:pPr>
        <w:pStyle w:val="7"/>
        <w:ind w:left="222"/>
      </w:pPr>
      <w:r>
        <w:rPr>
          <w:u w:val="single"/>
        </w:rPr>
        <w:t>Сведения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из</w:t>
      </w:r>
      <w:r>
        <w:rPr>
          <w:spacing w:val="-4"/>
          <w:u w:val="single"/>
        </w:rPr>
        <w:t xml:space="preserve"> </w:t>
      </w:r>
      <w:r>
        <w:rPr>
          <w:u w:val="single"/>
        </w:rPr>
        <w:t>истории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шахмат.</w:t>
      </w:r>
    </w:p>
    <w:p>
      <w:pPr>
        <w:pStyle w:val="7"/>
        <w:ind w:left="521"/>
      </w:pPr>
      <w:r>
        <w:t>История</w:t>
      </w:r>
      <w:r>
        <w:rPr>
          <w:spacing w:val="-2"/>
        </w:rPr>
        <w:t xml:space="preserve"> </w:t>
      </w:r>
      <w:r>
        <w:t>появления</w:t>
      </w:r>
      <w:r>
        <w:rPr>
          <w:spacing w:val="-4"/>
        </w:rPr>
        <w:t xml:space="preserve"> </w:t>
      </w:r>
      <w:r>
        <w:t>шахмат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</w:p>
    <w:p>
      <w:pPr>
        <w:pStyle w:val="7"/>
        <w:ind w:left="222"/>
      </w:pPr>
      <w:r>
        <w:rPr>
          <w:u w:val="single"/>
        </w:rPr>
        <w:t>Базовые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понятия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шахматной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игры.</w:t>
      </w:r>
    </w:p>
    <w:p>
      <w:pPr>
        <w:pStyle w:val="7"/>
        <w:ind w:left="222" w:right="116" w:firstLine="359"/>
        <w:jc w:val="both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шахматами,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шахматистов,</w:t>
      </w:r>
      <w:r>
        <w:rPr>
          <w:spacing w:val="1"/>
        </w:rPr>
        <w:t xml:space="preserve"> </w:t>
      </w:r>
      <w:r>
        <w:t>шахматный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Шахматные</w:t>
      </w:r>
      <w:r>
        <w:rPr>
          <w:spacing w:val="-3"/>
        </w:rPr>
        <w:t xml:space="preserve"> </w:t>
      </w:r>
      <w:r>
        <w:t>соревнования и правила</w:t>
      </w:r>
      <w:r>
        <w:rPr>
          <w:spacing w:val="-1"/>
        </w:rPr>
        <w:t xml:space="preserve"> </w:t>
      </w:r>
      <w:r>
        <w:t>их проведения.</w:t>
      </w:r>
    </w:p>
    <w:p>
      <w:pPr>
        <w:pStyle w:val="7"/>
        <w:ind w:left="222" w:right="109" w:firstLine="359"/>
        <w:jc w:val="both"/>
      </w:pPr>
      <w:r>
        <w:t>Структура и</w:t>
      </w:r>
      <w:r>
        <w:rPr>
          <w:spacing w:val="1"/>
        </w:rPr>
        <w:t xml:space="preserve"> </w:t>
      </w:r>
      <w:r>
        <w:t>содержание тренировочных занятий по шахматам. Основные термины и</w:t>
      </w:r>
      <w:r>
        <w:rPr>
          <w:spacing w:val="1"/>
        </w:rPr>
        <w:t xml:space="preserve"> </w:t>
      </w:r>
      <w:r>
        <w:t>понятия в шахматной игре: белое и черное поле, горизонталь, вертикаль, диагональ, центр,</w:t>
      </w:r>
      <w:r>
        <w:rPr>
          <w:spacing w:val="1"/>
        </w:rPr>
        <w:t xml:space="preserve"> </w:t>
      </w:r>
      <w:r>
        <w:t>шахматные фигуры (ладья, слон, ферзь, конь, пешка, король); ход и взятие каждой фигуры,</w:t>
      </w:r>
      <w:r>
        <w:rPr>
          <w:spacing w:val="1"/>
        </w:rPr>
        <w:t xml:space="preserve"> </w:t>
      </w:r>
      <w:r>
        <w:t>нападение, защита, начальное положение, ход, взятие, удар, взятие на проходе, длинная и</w:t>
      </w:r>
      <w:r>
        <w:rPr>
          <w:spacing w:val="1"/>
        </w:rPr>
        <w:t xml:space="preserve"> </w:t>
      </w:r>
      <w:r>
        <w:t>короткая рокировка, шах, мат, пат, ничья, ценность шахматных фигур, сравнительная сила</w:t>
      </w:r>
      <w:r>
        <w:rPr>
          <w:spacing w:val="1"/>
        </w:rPr>
        <w:t xml:space="preserve"> </w:t>
      </w:r>
      <w:r>
        <w:t>фигур, стадии шахматной партии, основные тактические приемы; шахматная партия, запись</w:t>
      </w:r>
      <w:r>
        <w:rPr>
          <w:spacing w:val="1"/>
        </w:rPr>
        <w:t xml:space="preserve"> </w:t>
      </w:r>
      <w:r>
        <w:t>шахматной партии, основы дебюта, атака на рокировавшегося и нерокировавшегося короля в</w:t>
      </w:r>
      <w:r>
        <w:rPr>
          <w:spacing w:val="-57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атака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равносторонних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разносторонних</w:t>
      </w:r>
      <w:r>
        <w:rPr>
          <w:spacing w:val="1"/>
        </w:rPr>
        <w:t xml:space="preserve"> </w:t>
      </w:r>
      <w:r>
        <w:t>рокировках,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шахматной</w:t>
      </w:r>
      <w:r>
        <w:rPr>
          <w:spacing w:val="-1"/>
        </w:rPr>
        <w:t xml:space="preserve"> </w:t>
      </w:r>
      <w:r>
        <w:t>партии, основы</w:t>
      </w:r>
      <w:r>
        <w:rPr>
          <w:spacing w:val="-2"/>
        </w:rPr>
        <w:t xml:space="preserve"> </w:t>
      </w:r>
      <w:r>
        <w:t>пешечных, ладейных</w:t>
      </w:r>
      <w:r>
        <w:rPr>
          <w:spacing w:val="-1"/>
        </w:rPr>
        <w:t xml:space="preserve"> </w:t>
      </w:r>
      <w:r>
        <w:t>и легкофигурных</w:t>
      </w:r>
      <w:r>
        <w:rPr>
          <w:spacing w:val="-1"/>
        </w:rPr>
        <w:t xml:space="preserve"> </w:t>
      </w:r>
      <w:r>
        <w:t>эндшпилей.</w:t>
      </w:r>
    </w:p>
    <w:p>
      <w:pPr>
        <w:pStyle w:val="3"/>
        <w:spacing w:before="1"/>
        <w:ind w:left="222"/>
      </w:pPr>
      <w:r>
        <w:t>Практико-соревновательная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(11ч)</w:t>
      </w:r>
    </w:p>
    <w:p>
      <w:pPr>
        <w:pStyle w:val="7"/>
        <w:ind w:left="222" w:right="6783"/>
      </w:pPr>
      <w:r>
        <w:t>Конкурсы решения позиций.</w:t>
      </w:r>
      <w:r>
        <w:rPr>
          <w:spacing w:val="-57"/>
        </w:rPr>
        <w:t xml:space="preserve"> </w:t>
      </w:r>
      <w:r>
        <w:t>Соревнования.</w:t>
      </w:r>
    </w:p>
    <w:p>
      <w:pPr>
        <w:pStyle w:val="7"/>
        <w:ind w:left="222"/>
      </w:pPr>
      <w:r>
        <w:t>Шахматный</w:t>
      </w:r>
      <w:r>
        <w:rPr>
          <w:spacing w:val="-2"/>
        </w:rPr>
        <w:t xml:space="preserve"> </w:t>
      </w:r>
      <w:r>
        <w:t>праздник.</w:t>
      </w:r>
    </w:p>
    <w:p>
      <w:pPr>
        <w:pStyle w:val="7"/>
        <w:ind w:left="222" w:right="966" w:firstLine="240"/>
      </w:pPr>
      <w:r>
        <w:t>Данный вид деятельности включает в себя конкурсы решения позиций, спарринги,</w:t>
      </w:r>
      <w:r>
        <w:rPr>
          <w:spacing w:val="-57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шахматные</w:t>
      </w:r>
      <w:r>
        <w:rPr>
          <w:spacing w:val="-2"/>
        </w:rPr>
        <w:t xml:space="preserve"> </w:t>
      </w:r>
      <w:r>
        <w:t>праздники.</w:t>
      </w:r>
    </w:p>
    <w:p>
      <w:pPr>
        <w:pStyle w:val="7"/>
        <w:ind w:left="0"/>
      </w:pPr>
    </w:p>
    <w:p>
      <w:pPr>
        <w:pStyle w:val="7"/>
        <w:ind w:left="222" w:right="163"/>
        <w:rPr>
          <w:b/>
        </w:rPr>
      </w:pPr>
      <w:r>
        <w:t>В связи с тем, что результат обучения предмета «Шахматы» невозможно выразить цифровой</w:t>
      </w:r>
      <w:r>
        <w:rPr>
          <w:spacing w:val="-57"/>
        </w:rPr>
        <w:t xml:space="preserve"> </w:t>
      </w:r>
      <w:r>
        <w:t>оценкой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rPr>
          <w:b/>
        </w:rPr>
        <w:t>зачетная система</w:t>
      </w:r>
      <w:r>
        <w:rPr>
          <w:b/>
          <w:spacing w:val="-2"/>
        </w:rPr>
        <w:t xml:space="preserve"> </w:t>
      </w:r>
      <w:r>
        <w:rPr>
          <w:b/>
        </w:rPr>
        <w:t>оценивания.</w:t>
      </w:r>
    </w:p>
    <w:p>
      <w:pPr>
        <w:spacing w:after="0"/>
        <w:sectPr>
          <w:pgSz w:w="11880" w:h="16890"/>
          <w:pgMar w:top="1060" w:right="420" w:bottom="280" w:left="1480" w:header="720" w:footer="720" w:gutter="0"/>
          <w:cols w:space="720" w:num="1"/>
        </w:sectPr>
      </w:pPr>
    </w:p>
    <w:p>
      <w:pPr>
        <w:pStyle w:val="3"/>
        <w:spacing w:before="62"/>
        <w:ind w:left="5416" w:right="5717"/>
        <w:jc w:val="center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</w:t>
      </w:r>
    </w:p>
    <w:tbl>
      <w:tblPr>
        <w:tblStyle w:val="6"/>
        <w:tblW w:w="0" w:type="auto"/>
        <w:tblInd w:w="270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24"/>
        <w:gridCol w:w="1424"/>
        <w:gridCol w:w="9210"/>
      </w:tblGrid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3824" w:type="dxa"/>
          </w:tcPr>
          <w:p>
            <w:pPr>
              <w:pStyle w:val="11"/>
              <w:spacing w:before="1"/>
              <w:ind w:left="890"/>
              <w:rPr>
                <w:b/>
                <w:sz w:val="22"/>
              </w:rPr>
            </w:pPr>
            <w:r>
              <w:rPr>
                <w:b/>
                <w:sz w:val="22"/>
              </w:rPr>
              <w:t>Содержание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раздела</w:t>
            </w:r>
          </w:p>
        </w:tc>
        <w:tc>
          <w:tcPr>
            <w:tcW w:w="1424" w:type="dxa"/>
          </w:tcPr>
          <w:p>
            <w:pPr>
              <w:pStyle w:val="11"/>
              <w:spacing w:line="252" w:lineRule="exact"/>
              <w:ind w:left="429" w:right="97" w:hanging="308"/>
              <w:rPr>
                <w:b/>
                <w:sz w:val="22"/>
              </w:rPr>
            </w:pPr>
            <w:r>
              <w:rPr>
                <w:b/>
                <w:sz w:val="22"/>
              </w:rPr>
              <w:t>Количество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часов</w:t>
            </w:r>
          </w:p>
        </w:tc>
        <w:tc>
          <w:tcPr>
            <w:tcW w:w="9210" w:type="dxa"/>
          </w:tcPr>
          <w:p>
            <w:pPr>
              <w:pStyle w:val="11"/>
              <w:spacing w:before="1"/>
              <w:ind w:left="2224" w:right="221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Характеристика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видов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z w:val="22"/>
              </w:rPr>
              <w:t>деятельности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учащихся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4458" w:type="dxa"/>
            <w:gridSpan w:val="3"/>
          </w:tcPr>
          <w:p>
            <w:pPr>
              <w:pStyle w:val="11"/>
              <w:spacing w:before="1" w:line="233" w:lineRule="exact"/>
              <w:ind w:left="3913" w:right="391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Раздел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1.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Теоретические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основы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правила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шахматной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игры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(30ч)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824" w:type="dxa"/>
          </w:tcPr>
          <w:p>
            <w:pPr>
              <w:pStyle w:val="11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истории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шахмат</w:t>
            </w:r>
          </w:p>
        </w:tc>
        <w:tc>
          <w:tcPr>
            <w:tcW w:w="1424" w:type="dxa"/>
          </w:tcPr>
          <w:p>
            <w:pPr>
              <w:pStyle w:val="11"/>
              <w:spacing w:line="234" w:lineRule="exact"/>
              <w:ind w:left="65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210" w:type="dxa"/>
          </w:tcPr>
          <w:p>
            <w:pPr>
              <w:pStyle w:val="11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Имеют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представление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об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истории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возникновения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шахмат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появления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Руси.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5" w:hRule="atLeast"/>
        </w:trPr>
        <w:tc>
          <w:tcPr>
            <w:tcW w:w="3824" w:type="dxa"/>
          </w:tcPr>
          <w:p>
            <w:pPr>
              <w:pStyle w:val="11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Базовые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понятия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шахматной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  <w:tc>
          <w:tcPr>
            <w:tcW w:w="1424" w:type="dxa"/>
          </w:tcPr>
          <w:p>
            <w:pPr>
              <w:pStyle w:val="11"/>
              <w:spacing w:line="251" w:lineRule="exact"/>
              <w:ind w:left="600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9210" w:type="dxa"/>
          </w:tcPr>
          <w:p>
            <w:pPr>
              <w:pStyle w:val="11"/>
              <w:ind w:left="107" w:right="90"/>
              <w:rPr>
                <w:sz w:val="22"/>
              </w:rPr>
            </w:pPr>
            <w:r>
              <w:rPr>
                <w:sz w:val="22"/>
              </w:rPr>
              <w:t>Знают основные шахматные термины: белое и черное поле, горизонталь, вертикаль, диагональ,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центр, начальное положение, белые и черные, ход, взятие, взятие на проходе, длинная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короткая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рокировка,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шах,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мат, пат,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ничья.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Знают правила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хода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взятие каждой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фигуры.</w:t>
            </w:r>
          </w:p>
          <w:p>
            <w:pPr>
              <w:pStyle w:val="11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Умеют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правильно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располагать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шахматную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доску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расставлять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фигуры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перед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игрой,</w:t>
            </w:r>
          </w:p>
          <w:p>
            <w:pPr>
              <w:pStyle w:val="11"/>
              <w:ind w:left="107"/>
              <w:rPr>
                <w:sz w:val="22"/>
              </w:rPr>
            </w:pPr>
            <w:r>
              <w:rPr>
                <w:sz w:val="22"/>
              </w:rPr>
              <w:t>записывать шахматную позицию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партию, рокировать и объявлять шах , ставить мат, решать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элементарные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задачи 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один ход, играть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каждой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фигурой 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отдельности 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>
            <w:pPr>
              <w:pStyle w:val="11"/>
              <w:ind w:left="107" w:right="360"/>
              <w:rPr>
                <w:sz w:val="22"/>
              </w:rPr>
            </w:pPr>
            <w:r>
              <w:rPr>
                <w:sz w:val="22"/>
              </w:rPr>
              <w:t>совокупности с другими фигурами без нарушения правил шахматного кодекса, разыгрывать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партию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 партнером.</w:t>
            </w:r>
          </w:p>
          <w:p>
            <w:pPr>
              <w:pStyle w:val="11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Соблюдают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поведения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шахматной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доской.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4458" w:type="dxa"/>
            <w:gridSpan w:val="3"/>
          </w:tcPr>
          <w:p>
            <w:pPr>
              <w:pStyle w:val="11"/>
              <w:spacing w:before="1" w:line="233" w:lineRule="exact"/>
              <w:ind w:left="3913" w:right="39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Раздел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2.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z w:val="22"/>
              </w:rPr>
              <w:t>Практико-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соревновательная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(3ч)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3824" w:type="dxa"/>
          </w:tcPr>
          <w:p>
            <w:pPr>
              <w:pStyle w:val="11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Соревнования</w:t>
            </w:r>
          </w:p>
        </w:tc>
        <w:tc>
          <w:tcPr>
            <w:tcW w:w="1424" w:type="dxa"/>
          </w:tcPr>
          <w:p>
            <w:pPr>
              <w:pStyle w:val="11"/>
              <w:spacing w:line="251" w:lineRule="exact"/>
              <w:ind w:left="65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210" w:type="dxa"/>
          </w:tcPr>
          <w:p>
            <w:pPr>
              <w:pStyle w:val="11"/>
              <w:spacing w:line="254" w:lineRule="exact"/>
              <w:ind w:left="107" w:right="203"/>
              <w:rPr>
                <w:sz w:val="22"/>
              </w:rPr>
            </w:pPr>
            <w:r>
              <w:rPr>
                <w:sz w:val="22"/>
              </w:rPr>
              <w:t>Умеют правильно располагать шахматную доску и расставлять фигуры на ней, играть партию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начала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 конца с записью, пользоваться шахматными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часами.</w:t>
            </w:r>
          </w:p>
        </w:tc>
      </w:tr>
    </w:tbl>
    <w:p>
      <w:pPr>
        <w:pStyle w:val="7"/>
        <w:spacing w:before="1"/>
        <w:ind w:left="0"/>
        <w:rPr>
          <w:b/>
          <w:sz w:val="16"/>
        </w:rPr>
      </w:pPr>
    </w:p>
    <w:tbl>
      <w:tblPr>
        <w:tblStyle w:val="6"/>
        <w:tblW w:w="0" w:type="auto"/>
        <w:tblInd w:w="270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8"/>
        <w:gridCol w:w="1500"/>
        <w:gridCol w:w="9173"/>
      </w:tblGrid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888" w:type="dxa"/>
          </w:tcPr>
          <w:p>
            <w:pPr>
              <w:pStyle w:val="11"/>
              <w:spacing w:line="252" w:lineRule="exact"/>
              <w:ind w:left="924"/>
              <w:rPr>
                <w:b/>
                <w:sz w:val="22"/>
              </w:rPr>
            </w:pPr>
            <w:r>
              <w:rPr>
                <w:b/>
                <w:sz w:val="22"/>
              </w:rPr>
              <w:t>Содержание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раздела</w:t>
            </w:r>
          </w:p>
        </w:tc>
        <w:tc>
          <w:tcPr>
            <w:tcW w:w="1500" w:type="dxa"/>
          </w:tcPr>
          <w:p>
            <w:pPr>
              <w:pStyle w:val="11"/>
              <w:spacing w:line="276" w:lineRule="exact"/>
              <w:ind w:left="444" w:right="90" w:hanging="33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9173" w:type="dxa"/>
          </w:tcPr>
          <w:p>
            <w:pPr>
              <w:pStyle w:val="11"/>
              <w:spacing w:line="252" w:lineRule="exact"/>
              <w:ind w:left="2208" w:right="21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Характеристика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видов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z w:val="22"/>
              </w:rPr>
              <w:t>деятельности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учащихся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4561" w:type="dxa"/>
            <w:gridSpan w:val="3"/>
          </w:tcPr>
          <w:p>
            <w:pPr>
              <w:pStyle w:val="11"/>
              <w:spacing w:line="234" w:lineRule="exact"/>
              <w:ind w:left="3969" w:right="395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Раздел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1.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Теоретические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основы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правила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шахматной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игры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(21ч)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888" w:type="dxa"/>
          </w:tcPr>
          <w:p>
            <w:pPr>
              <w:pStyle w:val="11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истории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шахмат</w:t>
            </w:r>
          </w:p>
        </w:tc>
        <w:tc>
          <w:tcPr>
            <w:tcW w:w="1500" w:type="dxa"/>
          </w:tcPr>
          <w:p>
            <w:pPr>
              <w:pStyle w:val="11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73" w:type="dxa"/>
          </w:tcPr>
          <w:p>
            <w:pPr>
              <w:pStyle w:val="11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Знают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вкладе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чемпионов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мира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шахматам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шахматной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культуры.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9" w:hRule="atLeast"/>
        </w:trPr>
        <w:tc>
          <w:tcPr>
            <w:tcW w:w="3888" w:type="dxa"/>
          </w:tcPr>
          <w:p>
            <w:pPr>
              <w:pStyle w:val="11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Базовые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понятия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шахматной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  <w:tc>
          <w:tcPr>
            <w:tcW w:w="1500" w:type="dxa"/>
          </w:tcPr>
          <w:p>
            <w:pPr>
              <w:pStyle w:val="11"/>
              <w:spacing w:line="275" w:lineRule="exact"/>
              <w:ind w:left="609" w:right="60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173" w:type="dxa"/>
          </w:tcPr>
          <w:p>
            <w:pPr>
              <w:pStyle w:val="11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Знают способы защиты в шахматной партии, элементарные шахматные комбинации, имеют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представление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 дебютных ловушках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о том,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как 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не попадаться.</w:t>
            </w:r>
          </w:p>
          <w:p>
            <w:pPr>
              <w:pStyle w:val="11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Умеют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видеть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нападение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защищать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свои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фигуры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нападения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партнера,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матовать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одинокого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короля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двумя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ладьями,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ферзем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ладьей,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королем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ферзем,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королем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ладьей,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могут находить элементарные шахматные комбинации: двойной удар, связку, ловлю фигуры,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последней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горизонтали,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сквозной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удар,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открытый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двойной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шахи,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знают,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правильно выводить фигуры в начале партии и выигрывать партию с большим материальным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преимуществом.</w:t>
            </w:r>
          </w:p>
          <w:p>
            <w:pPr>
              <w:pStyle w:val="11"/>
              <w:spacing w:line="253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Соблюдают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поведения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шахматной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доской.</w:t>
            </w:r>
          </w:p>
        </w:tc>
      </w:tr>
    </w:tbl>
    <w:p>
      <w:pPr>
        <w:spacing w:after="0" w:line="253" w:lineRule="exact"/>
        <w:jc w:val="both"/>
        <w:rPr>
          <w:sz w:val="22"/>
        </w:rPr>
        <w:sectPr>
          <w:pgSz w:w="16840" w:h="11910" w:orient="landscape"/>
          <w:pgMar w:top="780" w:right="460" w:bottom="280" w:left="760" w:header="720" w:footer="720" w:gutter="0"/>
          <w:cols w:space="720" w:num="1"/>
        </w:sectPr>
      </w:pPr>
    </w:p>
    <w:tbl>
      <w:tblPr>
        <w:tblStyle w:val="6"/>
        <w:tblW w:w="0" w:type="auto"/>
        <w:tblInd w:w="270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8"/>
        <w:gridCol w:w="1500"/>
        <w:gridCol w:w="9173"/>
      </w:tblGrid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4561" w:type="dxa"/>
            <w:gridSpan w:val="3"/>
          </w:tcPr>
          <w:p>
            <w:pPr>
              <w:pStyle w:val="11"/>
              <w:spacing w:line="234" w:lineRule="exact"/>
              <w:ind w:left="3969" w:right="395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Раздел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2.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z w:val="22"/>
              </w:rPr>
              <w:t>Практико-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соревновательная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(13ч)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3888" w:type="dxa"/>
          </w:tcPr>
          <w:p>
            <w:pPr>
              <w:pStyle w:val="11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Конкурсы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решения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позиций</w:t>
            </w:r>
          </w:p>
        </w:tc>
        <w:tc>
          <w:tcPr>
            <w:tcW w:w="1500" w:type="dxa"/>
          </w:tcPr>
          <w:p>
            <w:pPr>
              <w:pStyle w:val="11"/>
              <w:spacing w:line="275" w:lineRule="exact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73" w:type="dxa"/>
          </w:tcPr>
          <w:p>
            <w:pPr>
              <w:pStyle w:val="11"/>
              <w:ind w:left="108" w:right="37"/>
              <w:rPr>
                <w:sz w:val="22"/>
              </w:rPr>
            </w:pPr>
            <w:r>
              <w:rPr>
                <w:sz w:val="22"/>
              </w:rPr>
              <w:t>Расставляют позицию для решения упражнений, решают шахматные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упражнения.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Анализируют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свои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ответы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ответы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своих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сверстников.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помощью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тестового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задания</w:t>
            </w:r>
          </w:p>
          <w:p>
            <w:pPr>
              <w:pStyle w:val="11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оценивают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собственное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выполнение.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888" w:type="dxa"/>
          </w:tcPr>
          <w:p>
            <w:pPr>
              <w:pStyle w:val="11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Соревнования</w:t>
            </w:r>
          </w:p>
        </w:tc>
        <w:tc>
          <w:tcPr>
            <w:tcW w:w="1500" w:type="dxa"/>
          </w:tcPr>
          <w:p>
            <w:pPr>
              <w:pStyle w:val="11"/>
              <w:spacing w:line="256" w:lineRule="exact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73" w:type="dxa"/>
          </w:tcPr>
          <w:p>
            <w:pPr>
              <w:pStyle w:val="11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Умеют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партию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начала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конца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записью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различным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контролем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времени.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6" w:hRule="atLeast"/>
        </w:trPr>
        <w:tc>
          <w:tcPr>
            <w:tcW w:w="3888" w:type="dxa"/>
          </w:tcPr>
          <w:p>
            <w:pPr>
              <w:pStyle w:val="11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Шахматный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праздник</w:t>
            </w:r>
          </w:p>
        </w:tc>
        <w:tc>
          <w:tcPr>
            <w:tcW w:w="1500" w:type="dxa"/>
          </w:tcPr>
          <w:p>
            <w:pPr>
              <w:pStyle w:val="11"/>
              <w:spacing w:line="275" w:lineRule="exact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73" w:type="dxa"/>
          </w:tcPr>
          <w:p>
            <w:pPr>
              <w:pStyle w:val="11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Осваивают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Активно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участвуют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эстафетах.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Общаются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взаимодействуют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сверстниками.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Проявляют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доброжелательность,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взаимопонимание,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смелость,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волю,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решительность,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активность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инициативу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при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решении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вариативных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задач,</w:t>
            </w:r>
          </w:p>
          <w:p>
            <w:pPr>
              <w:pStyle w:val="11"/>
              <w:spacing w:line="252" w:lineRule="exact"/>
              <w:ind w:left="108" w:right="96"/>
              <w:jc w:val="both"/>
              <w:rPr>
                <w:sz w:val="22"/>
              </w:rPr>
            </w:pPr>
            <w:r>
              <w:rPr>
                <w:sz w:val="22"/>
              </w:rPr>
              <w:t>возникающих в процессе игр. Регулируют эмоции в процессе игровой деятельности, умеют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управлять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ими.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Соблюдают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техники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безопасности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время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участие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впразднике.</w:t>
            </w:r>
          </w:p>
        </w:tc>
      </w:tr>
    </w:tbl>
    <w:p>
      <w:pPr>
        <w:pStyle w:val="7"/>
        <w:spacing w:before="5"/>
        <w:ind w:left="0"/>
        <w:rPr>
          <w:b/>
          <w:sz w:val="16"/>
        </w:rPr>
      </w:pPr>
    </w:p>
    <w:tbl>
      <w:tblPr>
        <w:tblStyle w:val="6"/>
        <w:tblW w:w="0" w:type="auto"/>
        <w:tblInd w:w="270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8"/>
        <w:gridCol w:w="1500"/>
        <w:gridCol w:w="9120"/>
      </w:tblGrid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888" w:type="dxa"/>
          </w:tcPr>
          <w:p>
            <w:pPr>
              <w:pStyle w:val="11"/>
              <w:spacing w:line="251" w:lineRule="exact"/>
              <w:ind w:left="924"/>
              <w:rPr>
                <w:b/>
                <w:sz w:val="22"/>
              </w:rPr>
            </w:pPr>
            <w:r>
              <w:rPr>
                <w:b/>
                <w:sz w:val="22"/>
              </w:rPr>
              <w:t>Содержание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раздела</w:t>
            </w:r>
          </w:p>
        </w:tc>
        <w:tc>
          <w:tcPr>
            <w:tcW w:w="1500" w:type="dxa"/>
          </w:tcPr>
          <w:p>
            <w:pPr>
              <w:pStyle w:val="11"/>
              <w:spacing w:line="276" w:lineRule="exact"/>
              <w:ind w:left="444" w:right="90" w:hanging="33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9120" w:type="dxa"/>
          </w:tcPr>
          <w:p>
            <w:pPr>
              <w:pStyle w:val="11"/>
              <w:spacing w:line="251" w:lineRule="exact"/>
              <w:ind w:left="2182" w:right="21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Характеристика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видов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z w:val="22"/>
              </w:rPr>
              <w:t>деятельности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учащихся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4508" w:type="dxa"/>
            <w:gridSpan w:val="3"/>
          </w:tcPr>
          <w:p>
            <w:pPr>
              <w:pStyle w:val="11"/>
              <w:spacing w:line="231" w:lineRule="exact"/>
              <w:ind w:left="3942" w:right="393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Раздел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1.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Теоретические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основы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правила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шахматной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игры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(21ч)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3888" w:type="dxa"/>
          </w:tcPr>
          <w:p>
            <w:pPr>
              <w:pStyle w:val="11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истории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шахмат</w:t>
            </w:r>
          </w:p>
        </w:tc>
        <w:tc>
          <w:tcPr>
            <w:tcW w:w="1500" w:type="dxa"/>
          </w:tcPr>
          <w:p>
            <w:pPr>
              <w:pStyle w:val="11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20" w:type="dxa"/>
          </w:tcPr>
          <w:p>
            <w:pPr>
              <w:pStyle w:val="11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Знают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историю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возникновения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шахматных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соревнований,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поведения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соревнований,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различные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системыпроведения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шахматных соревнований.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9" w:hRule="atLeast"/>
        </w:trPr>
        <w:tc>
          <w:tcPr>
            <w:tcW w:w="3888" w:type="dxa"/>
          </w:tcPr>
          <w:p>
            <w:pPr>
              <w:pStyle w:val="11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Базовые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понятия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шахматной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  <w:tc>
          <w:tcPr>
            <w:tcW w:w="1500" w:type="dxa"/>
          </w:tcPr>
          <w:p>
            <w:pPr>
              <w:pStyle w:val="11"/>
              <w:spacing w:before="1"/>
              <w:ind w:left="609" w:right="60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120" w:type="dxa"/>
          </w:tcPr>
          <w:p>
            <w:pPr>
              <w:pStyle w:val="11"/>
              <w:tabs>
                <w:tab w:val="left" w:pos="903"/>
                <w:tab w:val="left" w:pos="2183"/>
                <w:tab w:val="left" w:pos="3546"/>
                <w:tab w:val="left" w:pos="3873"/>
                <w:tab w:val="left" w:pos="5221"/>
                <w:tab w:val="left" w:pos="6159"/>
                <w:tab w:val="left" w:pos="7678"/>
              </w:tabs>
              <w:spacing w:before="1"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Знают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шахматные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комбинации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тактические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приемы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«завлечение»,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«отвлечение»,</w:t>
            </w:r>
          </w:p>
          <w:p>
            <w:pPr>
              <w:pStyle w:val="11"/>
              <w:ind w:left="108"/>
              <w:rPr>
                <w:sz w:val="22"/>
              </w:rPr>
            </w:pPr>
            <w:r>
              <w:rPr>
                <w:sz w:val="22"/>
              </w:rPr>
              <w:t>«уничтожение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защиты»,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основы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разыгрывания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дебюта: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фигуры,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дебютные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ловушки,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короткие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партии.Умеют</w:t>
            </w:r>
            <w:r>
              <w:rPr>
                <w:spacing w:val="33"/>
                <w:sz w:val="22"/>
              </w:rPr>
              <w:t xml:space="preserve"> </w:t>
            </w:r>
            <w:r>
              <w:rPr>
                <w:sz w:val="22"/>
              </w:rPr>
              <w:t>решать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позиции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мат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два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хода,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находить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тактические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приемы</w:t>
            </w:r>
          </w:p>
          <w:p>
            <w:pPr>
              <w:pStyle w:val="11"/>
              <w:tabs>
                <w:tab w:val="left" w:pos="1709"/>
                <w:tab w:val="left" w:pos="3331"/>
                <w:tab w:val="left" w:pos="4973"/>
                <w:tab w:val="left" w:pos="6143"/>
                <w:tab w:val="left" w:pos="7322"/>
                <w:tab w:val="left" w:pos="8109"/>
              </w:tabs>
              <w:ind w:left="108" w:right="94"/>
              <w:rPr>
                <w:sz w:val="22"/>
              </w:rPr>
            </w:pPr>
            <w:r>
              <w:rPr>
                <w:sz w:val="22"/>
              </w:rPr>
              <w:t>«завлечение»,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«отвлечение»,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«уничтожение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защиты»,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«спертый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мат»,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атаковать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рокировавшегося  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и  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нерокировавшегося  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короля</w:t>
            </w:r>
            <w:r>
              <w:rPr>
                <w:spacing w:val="109"/>
                <w:sz w:val="22"/>
              </w:rPr>
              <w:t xml:space="preserve"> </w:t>
            </w:r>
            <w:r>
              <w:rPr>
                <w:sz w:val="22"/>
              </w:rPr>
              <w:t xml:space="preserve">в   дебюте,  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проводить</w:t>
            </w:r>
            <w:r>
              <w:rPr>
                <w:spacing w:val="109"/>
                <w:sz w:val="22"/>
              </w:rPr>
              <w:t xml:space="preserve"> </w:t>
            </w:r>
            <w:r>
              <w:rPr>
                <w:sz w:val="22"/>
              </w:rPr>
              <w:t xml:space="preserve">пешку  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   ферзи.</w:t>
            </w:r>
          </w:p>
          <w:p>
            <w:pPr>
              <w:pStyle w:val="11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Соблюдать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поведения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шахматной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доской.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4508" w:type="dxa"/>
            <w:gridSpan w:val="3"/>
          </w:tcPr>
          <w:p>
            <w:pPr>
              <w:pStyle w:val="11"/>
              <w:spacing w:line="234" w:lineRule="exact"/>
              <w:ind w:left="3942" w:right="393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Раздел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2.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z w:val="22"/>
              </w:rPr>
              <w:t>Практико-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соревновательная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(13ч)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3888" w:type="dxa"/>
          </w:tcPr>
          <w:p>
            <w:pPr>
              <w:pStyle w:val="11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Конкурсы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решения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позиций</w:t>
            </w:r>
          </w:p>
        </w:tc>
        <w:tc>
          <w:tcPr>
            <w:tcW w:w="1500" w:type="dxa"/>
          </w:tcPr>
          <w:p>
            <w:pPr>
              <w:pStyle w:val="11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20" w:type="dxa"/>
          </w:tcPr>
          <w:p>
            <w:pPr>
              <w:pStyle w:val="11"/>
              <w:ind w:left="108" w:right="1232"/>
              <w:rPr>
                <w:sz w:val="22"/>
              </w:rPr>
            </w:pPr>
            <w:r>
              <w:rPr>
                <w:sz w:val="22"/>
              </w:rPr>
              <w:t>Расставляют позицию для решения упражнений, решают шахматные упражнения.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Анализируют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свои ответы 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ответы своих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сверстников.</w:t>
            </w:r>
          </w:p>
          <w:p>
            <w:pPr>
              <w:pStyle w:val="11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помощью тестового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задания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оценивают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собственное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выполнение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888" w:type="dxa"/>
          </w:tcPr>
          <w:p>
            <w:pPr>
              <w:pStyle w:val="11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Соревнования</w:t>
            </w:r>
          </w:p>
        </w:tc>
        <w:tc>
          <w:tcPr>
            <w:tcW w:w="1500" w:type="dxa"/>
          </w:tcPr>
          <w:p>
            <w:pPr>
              <w:pStyle w:val="11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20" w:type="dxa"/>
          </w:tcPr>
          <w:p>
            <w:pPr>
              <w:pStyle w:val="11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Умеют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партию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начала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конца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записью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различным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контролем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времени.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1" w:hRule="atLeast"/>
        </w:trPr>
        <w:tc>
          <w:tcPr>
            <w:tcW w:w="3888" w:type="dxa"/>
          </w:tcPr>
          <w:p>
            <w:pPr>
              <w:pStyle w:val="11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Шахматный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праздник</w:t>
            </w:r>
          </w:p>
        </w:tc>
        <w:tc>
          <w:tcPr>
            <w:tcW w:w="1500" w:type="dxa"/>
          </w:tcPr>
          <w:p>
            <w:pPr>
              <w:pStyle w:val="11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20" w:type="dxa"/>
          </w:tcPr>
          <w:p>
            <w:pPr>
              <w:pStyle w:val="11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Осваивают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игры.</w:t>
            </w:r>
          </w:p>
          <w:p>
            <w:pPr>
              <w:pStyle w:val="11"/>
              <w:spacing w:before="1"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Активно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участвуют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играх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эстафетах.</w:t>
            </w:r>
          </w:p>
          <w:p>
            <w:pPr>
              <w:pStyle w:val="11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Общаются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взаимодействуют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сверстниками.</w:t>
            </w:r>
          </w:p>
          <w:p>
            <w:pPr>
              <w:pStyle w:val="11"/>
              <w:tabs>
                <w:tab w:val="left" w:pos="1401"/>
                <w:tab w:val="left" w:pos="3633"/>
                <w:tab w:val="left" w:pos="5613"/>
                <w:tab w:val="left" w:pos="6755"/>
                <w:tab w:val="left" w:pos="7535"/>
              </w:tabs>
              <w:ind w:left="108" w:right="94"/>
              <w:rPr>
                <w:sz w:val="22"/>
              </w:rPr>
            </w:pPr>
            <w:r>
              <w:rPr>
                <w:sz w:val="22"/>
              </w:rPr>
              <w:t>Проявляют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доброжелательность,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взаимопонимание,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смелость,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волю,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решительность,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активность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инициативу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решении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вариативных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задач,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возникающих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процессе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игр.</w:t>
            </w:r>
          </w:p>
          <w:p>
            <w:pPr>
              <w:pStyle w:val="11"/>
              <w:spacing w:line="254" w:lineRule="exact"/>
              <w:ind w:left="108" w:right="1714"/>
              <w:rPr>
                <w:sz w:val="22"/>
              </w:rPr>
            </w:pPr>
            <w:r>
              <w:rPr>
                <w:sz w:val="22"/>
              </w:rPr>
              <w:t>Регулируют эмоции в процессе игровой деятельности, умеют управлять ими.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Соблюдают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техники безопасности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во время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участия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празднике.</w:t>
            </w:r>
          </w:p>
        </w:tc>
      </w:tr>
    </w:tbl>
    <w:p>
      <w:pPr>
        <w:spacing w:after="0" w:line="254" w:lineRule="exact"/>
        <w:rPr>
          <w:sz w:val="22"/>
        </w:rPr>
        <w:sectPr>
          <w:pgSz w:w="16840" w:h="11910" w:orient="landscape"/>
          <w:pgMar w:top="840" w:right="460" w:bottom="280" w:left="760" w:header="720" w:footer="720" w:gutter="0"/>
          <w:cols w:space="720" w:num="1"/>
        </w:sectPr>
      </w:pPr>
    </w:p>
    <w:tbl>
      <w:tblPr>
        <w:tblStyle w:val="6"/>
        <w:tblW w:w="0" w:type="auto"/>
        <w:tblInd w:w="270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8"/>
        <w:gridCol w:w="1500"/>
        <w:gridCol w:w="9173"/>
      </w:tblGrid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888" w:type="dxa"/>
          </w:tcPr>
          <w:p>
            <w:pPr>
              <w:pStyle w:val="11"/>
              <w:spacing w:line="252" w:lineRule="exact"/>
              <w:ind w:left="924"/>
              <w:rPr>
                <w:b/>
                <w:sz w:val="22"/>
              </w:rPr>
            </w:pPr>
            <w:r>
              <w:rPr>
                <w:b/>
                <w:sz w:val="22"/>
              </w:rPr>
              <w:t>Содержание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раздела</w:t>
            </w:r>
          </w:p>
        </w:tc>
        <w:tc>
          <w:tcPr>
            <w:tcW w:w="1500" w:type="dxa"/>
          </w:tcPr>
          <w:p>
            <w:pPr>
              <w:pStyle w:val="11"/>
              <w:spacing w:line="276" w:lineRule="exact"/>
              <w:ind w:left="444" w:right="90" w:hanging="33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9173" w:type="dxa"/>
          </w:tcPr>
          <w:p>
            <w:pPr>
              <w:pStyle w:val="11"/>
              <w:spacing w:line="252" w:lineRule="exact"/>
              <w:ind w:left="2208" w:right="21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Характеристика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видов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z w:val="22"/>
              </w:rPr>
              <w:t>деятельности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учащихся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4561" w:type="dxa"/>
            <w:gridSpan w:val="3"/>
          </w:tcPr>
          <w:p>
            <w:pPr>
              <w:pStyle w:val="11"/>
              <w:spacing w:line="234" w:lineRule="exact"/>
              <w:ind w:left="3969" w:right="395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Раздел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1.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Теоретические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основы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правила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шахматной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игры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(23ч)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888" w:type="dxa"/>
          </w:tcPr>
          <w:p>
            <w:pPr>
              <w:pStyle w:val="11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истории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шахмат</w:t>
            </w:r>
          </w:p>
        </w:tc>
        <w:tc>
          <w:tcPr>
            <w:tcW w:w="1500" w:type="dxa"/>
          </w:tcPr>
          <w:p>
            <w:pPr>
              <w:pStyle w:val="11"/>
              <w:spacing w:line="256" w:lineRule="exact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73" w:type="dxa"/>
          </w:tcPr>
          <w:p>
            <w:pPr>
              <w:pStyle w:val="11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Знают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появлении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шахмат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Руси,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том,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как зарождалась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шахматная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культура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России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7" w:hRule="atLeast"/>
        </w:trPr>
        <w:tc>
          <w:tcPr>
            <w:tcW w:w="3888" w:type="dxa"/>
          </w:tcPr>
          <w:p>
            <w:pPr>
              <w:pStyle w:val="11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Базовые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понятия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шахматной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  <w:tc>
          <w:tcPr>
            <w:tcW w:w="1500" w:type="dxa"/>
          </w:tcPr>
          <w:p>
            <w:pPr>
              <w:pStyle w:val="11"/>
              <w:spacing w:line="275" w:lineRule="exact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73" w:type="dxa"/>
          </w:tcPr>
          <w:p>
            <w:pPr>
              <w:pStyle w:val="11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Знают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тактические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приемы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«мельница»,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«перекрытие»,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«рентген»,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основы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теории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Итальянской партии, защиты двух коней, Русской партии, способы разрушения прикрытия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короля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 равносторонней 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разносторонней рокировках.</w:t>
            </w:r>
          </w:p>
          <w:p>
            <w:pPr>
              <w:pStyle w:val="11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Умеют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находить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тактические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приемы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«мельница»,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«перекрытие»,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«рентген»,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разыгрывать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открытые дебюты по теории, использовать перевес в развитии в дебюте, атаковать короля при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равносторонней и разносторонней рокировках, разыгрывать простейшие ладейные эндшпили: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ладья с пешкой против ладьи ( позиции Филидора и Лусены), простейшие легкофигурные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окончания.</w:t>
            </w:r>
          </w:p>
          <w:p>
            <w:pPr>
              <w:pStyle w:val="11"/>
              <w:spacing w:line="236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Соблюдают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поведения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шахматной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доской.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4561" w:type="dxa"/>
            <w:gridSpan w:val="3"/>
          </w:tcPr>
          <w:p>
            <w:pPr>
              <w:pStyle w:val="11"/>
              <w:spacing w:line="232" w:lineRule="exact"/>
              <w:ind w:left="3969" w:right="395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Раздел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2.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z w:val="22"/>
              </w:rPr>
              <w:t>Практико-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соревновательная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(11ч)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3888" w:type="dxa"/>
          </w:tcPr>
          <w:p>
            <w:pPr>
              <w:pStyle w:val="11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Конкурсы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решения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позиций</w:t>
            </w:r>
          </w:p>
        </w:tc>
        <w:tc>
          <w:tcPr>
            <w:tcW w:w="1500" w:type="dxa"/>
          </w:tcPr>
          <w:p>
            <w:pPr>
              <w:pStyle w:val="11"/>
              <w:spacing w:before="1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73" w:type="dxa"/>
          </w:tcPr>
          <w:p>
            <w:pPr>
              <w:pStyle w:val="11"/>
              <w:spacing w:before="1"/>
              <w:ind w:left="108" w:right="1285"/>
              <w:rPr>
                <w:sz w:val="22"/>
              </w:rPr>
            </w:pPr>
            <w:r>
              <w:rPr>
                <w:sz w:val="22"/>
              </w:rPr>
              <w:t>Расставляют позицию для решения упражнений, решают шахматные упражнения.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Анализируют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свои ответы 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ответы своих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сверстников.</w:t>
            </w:r>
          </w:p>
          <w:p>
            <w:pPr>
              <w:pStyle w:val="11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помощью тестового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задания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оценивают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собственное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выполнение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888" w:type="dxa"/>
          </w:tcPr>
          <w:p>
            <w:pPr>
              <w:pStyle w:val="11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Соревнования</w:t>
            </w:r>
          </w:p>
        </w:tc>
        <w:tc>
          <w:tcPr>
            <w:tcW w:w="1500" w:type="dxa"/>
          </w:tcPr>
          <w:p>
            <w:pPr>
              <w:pStyle w:val="11"/>
              <w:spacing w:line="256" w:lineRule="exact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73" w:type="dxa"/>
          </w:tcPr>
          <w:p>
            <w:pPr>
              <w:pStyle w:val="11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Умеют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партию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начала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конца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записью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различным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контролем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времени.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1" w:hRule="atLeast"/>
        </w:trPr>
        <w:tc>
          <w:tcPr>
            <w:tcW w:w="3888" w:type="dxa"/>
          </w:tcPr>
          <w:p>
            <w:pPr>
              <w:pStyle w:val="11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Шахматный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праздник</w:t>
            </w:r>
          </w:p>
        </w:tc>
        <w:tc>
          <w:tcPr>
            <w:tcW w:w="1500" w:type="dxa"/>
          </w:tcPr>
          <w:p>
            <w:pPr>
              <w:pStyle w:val="11"/>
              <w:spacing w:line="275" w:lineRule="exact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73" w:type="dxa"/>
          </w:tcPr>
          <w:p>
            <w:pPr>
              <w:pStyle w:val="11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Осваивают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игры.</w:t>
            </w:r>
          </w:p>
          <w:p>
            <w:pPr>
              <w:pStyle w:val="11"/>
              <w:spacing w:before="2"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Активно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участвуют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играх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эстафетах.</w:t>
            </w:r>
          </w:p>
          <w:p>
            <w:pPr>
              <w:pStyle w:val="11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Общаются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взаимодействуют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сверстниками.</w:t>
            </w:r>
          </w:p>
          <w:p>
            <w:pPr>
              <w:pStyle w:val="11"/>
              <w:tabs>
                <w:tab w:val="left" w:pos="1414"/>
                <w:tab w:val="left" w:pos="3654"/>
                <w:tab w:val="left" w:pos="5646"/>
                <w:tab w:val="left" w:pos="6798"/>
                <w:tab w:val="left" w:pos="7589"/>
              </w:tabs>
              <w:ind w:left="108" w:right="92"/>
              <w:rPr>
                <w:sz w:val="22"/>
              </w:rPr>
            </w:pPr>
            <w:r>
              <w:rPr>
                <w:sz w:val="22"/>
              </w:rPr>
              <w:t>Проявляют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доброжелательность,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взаимопонимание,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смелость,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волю,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решительность,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активность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инициативу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решении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вариативных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задач,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возникающих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процессе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игр.</w:t>
            </w:r>
          </w:p>
          <w:p>
            <w:pPr>
              <w:pStyle w:val="11"/>
              <w:spacing w:line="254" w:lineRule="exact"/>
              <w:ind w:left="108" w:right="1767"/>
              <w:rPr>
                <w:sz w:val="22"/>
              </w:rPr>
            </w:pPr>
            <w:r>
              <w:rPr>
                <w:sz w:val="22"/>
              </w:rPr>
              <w:t>Регулируют эмоции в процессе игровой деятельности, умеют управлять ими.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Соблюдают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техники безопасности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во время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участия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празднике.</w:t>
            </w:r>
          </w:p>
        </w:tc>
      </w:tr>
    </w:tbl>
    <w:p>
      <w:pPr>
        <w:spacing w:after="0" w:line="254" w:lineRule="exact"/>
        <w:rPr>
          <w:sz w:val="22"/>
        </w:rPr>
        <w:sectPr>
          <w:pgSz w:w="16840" w:h="11910" w:orient="landscape"/>
          <w:pgMar w:top="780" w:right="460" w:bottom="280" w:left="760" w:header="720" w:footer="720" w:gutter="0"/>
          <w:cols w:space="720" w:num="1"/>
        </w:sectPr>
      </w:pPr>
    </w:p>
    <w:p>
      <w:pPr>
        <w:spacing w:before="62"/>
        <w:ind w:left="5418" w:right="5717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Календарно-тематическое планирование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 xml:space="preserve"> ( 33 часа)</w:t>
      </w:r>
    </w:p>
    <w:p>
      <w:pPr>
        <w:pStyle w:val="7"/>
        <w:spacing w:before="1"/>
        <w:ind w:left="0"/>
        <w:rPr>
          <w:b/>
        </w:rPr>
      </w:pPr>
    </w:p>
    <w:tbl>
      <w:tblPr>
        <w:tblStyle w:val="6"/>
        <w:tblW w:w="0" w:type="auto"/>
        <w:tblInd w:w="270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8"/>
        <w:gridCol w:w="4081"/>
        <w:gridCol w:w="8204"/>
        <w:gridCol w:w="977"/>
        <w:gridCol w:w="999"/>
      </w:tblGrid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528" w:type="dxa"/>
            <w:vMerge w:val="restart"/>
          </w:tcPr>
          <w:p>
            <w:pPr>
              <w:pStyle w:val="11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</w:tc>
        <w:tc>
          <w:tcPr>
            <w:tcW w:w="4081" w:type="dxa"/>
            <w:vMerge w:val="restart"/>
          </w:tcPr>
          <w:p>
            <w:pPr>
              <w:pStyle w:val="11"/>
              <w:spacing w:line="251" w:lineRule="exact"/>
              <w:ind w:left="1454" w:right="143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Тема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урока</w:t>
            </w:r>
          </w:p>
        </w:tc>
        <w:tc>
          <w:tcPr>
            <w:tcW w:w="8204" w:type="dxa"/>
            <w:vMerge w:val="restart"/>
          </w:tcPr>
          <w:p>
            <w:pPr>
              <w:pStyle w:val="11"/>
              <w:spacing w:before="1"/>
              <w:ind w:left="3041" w:right="303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Содержание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занятий</w:t>
            </w:r>
          </w:p>
        </w:tc>
        <w:tc>
          <w:tcPr>
            <w:tcW w:w="1976" w:type="dxa"/>
            <w:gridSpan w:val="2"/>
          </w:tcPr>
          <w:p>
            <w:pPr>
              <w:pStyle w:val="11"/>
              <w:spacing w:before="1"/>
              <w:ind w:left="431"/>
              <w:rPr>
                <w:b/>
                <w:sz w:val="22"/>
              </w:rPr>
            </w:pPr>
            <w:r>
              <w:rPr>
                <w:b/>
                <w:sz w:val="22"/>
              </w:rPr>
              <w:t>Дата урока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52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8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7" w:type="dxa"/>
          </w:tcPr>
          <w:p>
            <w:pPr>
              <w:pStyle w:val="11"/>
              <w:spacing w:before="1"/>
              <w:ind w:left="223"/>
              <w:rPr>
                <w:b/>
                <w:sz w:val="22"/>
              </w:rPr>
            </w:pPr>
            <w:r>
              <w:rPr>
                <w:b/>
                <w:sz w:val="22"/>
              </w:rPr>
              <w:t>План</w:t>
            </w:r>
          </w:p>
        </w:tc>
        <w:tc>
          <w:tcPr>
            <w:tcW w:w="999" w:type="dxa"/>
          </w:tcPr>
          <w:p>
            <w:pPr>
              <w:pStyle w:val="11"/>
              <w:spacing w:before="1"/>
              <w:ind w:left="232"/>
              <w:rPr>
                <w:b/>
                <w:sz w:val="22"/>
              </w:rPr>
            </w:pPr>
            <w:r>
              <w:rPr>
                <w:b/>
                <w:sz w:val="22"/>
              </w:rPr>
              <w:t>Факт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528" w:type="dxa"/>
          </w:tcPr>
          <w:p>
            <w:pPr>
              <w:pStyle w:val="11"/>
              <w:spacing w:line="251" w:lineRule="exact"/>
              <w:ind w:left="89" w:right="223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4081" w:type="dxa"/>
          </w:tcPr>
          <w:p>
            <w:pPr>
              <w:pStyle w:val="11"/>
              <w:ind w:left="110" w:right="866"/>
              <w:rPr>
                <w:sz w:val="22"/>
              </w:rPr>
            </w:pPr>
            <w:r>
              <w:rPr>
                <w:sz w:val="22"/>
              </w:rPr>
              <w:t>Шахматы – мои друзья. История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возникновения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шахмат</w:t>
            </w:r>
          </w:p>
        </w:tc>
        <w:tc>
          <w:tcPr>
            <w:tcW w:w="8204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>
            <w:pPr>
              <w:pStyle w:val="11"/>
              <w:ind w:left="107"/>
              <w:rPr>
                <w:sz w:val="24"/>
              </w:rPr>
            </w:pPr>
            <w:r>
              <w:rPr>
                <w:sz w:val="24"/>
              </w:rPr>
              <w:t>занятиях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«шахматная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1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целом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28" w:type="dxa"/>
          </w:tcPr>
          <w:p>
            <w:pPr>
              <w:pStyle w:val="11"/>
              <w:spacing w:line="251" w:lineRule="exact"/>
              <w:ind w:left="89" w:right="223"/>
              <w:jc w:val="center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4081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Шахматная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доска</w:t>
            </w:r>
          </w:p>
        </w:tc>
        <w:tc>
          <w:tcPr>
            <w:tcW w:w="8204" w:type="dxa"/>
          </w:tcPr>
          <w:p>
            <w:pPr>
              <w:pStyle w:val="11"/>
              <w:spacing w:line="276" w:lineRule="exact"/>
              <w:ind w:left="107" w:right="207"/>
              <w:rPr>
                <w:sz w:val="24"/>
              </w:rPr>
            </w:pPr>
            <w:r>
              <w:rPr>
                <w:sz w:val="24"/>
              </w:rPr>
              <w:t>Знакомство детей с новыми понятием «шахматная доска», белыми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шахматной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шахматной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8" w:type="dxa"/>
          </w:tcPr>
          <w:p>
            <w:pPr>
              <w:pStyle w:val="11"/>
              <w:spacing w:line="251" w:lineRule="exact"/>
              <w:ind w:left="89" w:right="223"/>
              <w:jc w:val="center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4081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Горизонталь</w:t>
            </w:r>
          </w:p>
        </w:tc>
        <w:tc>
          <w:tcPr>
            <w:tcW w:w="8204" w:type="dxa"/>
          </w:tcPr>
          <w:p>
            <w:pPr>
              <w:pStyle w:val="11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доской: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«горизонталь»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8" w:type="dxa"/>
          </w:tcPr>
          <w:p>
            <w:pPr>
              <w:pStyle w:val="11"/>
              <w:spacing w:line="251" w:lineRule="exact"/>
              <w:ind w:left="89" w:right="223"/>
              <w:jc w:val="center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4081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Вертикаль</w:t>
            </w:r>
          </w:p>
        </w:tc>
        <w:tc>
          <w:tcPr>
            <w:tcW w:w="8204" w:type="dxa"/>
          </w:tcPr>
          <w:p>
            <w:pPr>
              <w:pStyle w:val="11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шахматной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доской: новое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понятие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«вертикаль»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8" w:type="dxa"/>
          </w:tcPr>
          <w:p>
            <w:pPr>
              <w:pStyle w:val="11"/>
              <w:spacing w:line="251" w:lineRule="exact"/>
              <w:ind w:left="89" w:right="223"/>
              <w:jc w:val="center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4081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Диагональ</w:t>
            </w:r>
          </w:p>
        </w:tc>
        <w:tc>
          <w:tcPr>
            <w:tcW w:w="8204" w:type="dxa"/>
          </w:tcPr>
          <w:p>
            <w:pPr>
              <w:pStyle w:val="11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шахматной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доской: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новое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понятие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«диагональ»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8" w:type="dxa"/>
          </w:tcPr>
          <w:p>
            <w:pPr>
              <w:pStyle w:val="11"/>
              <w:spacing w:line="251" w:lineRule="exact"/>
              <w:ind w:left="89" w:right="223"/>
              <w:jc w:val="center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4081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Шахматная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нотация</w:t>
            </w:r>
          </w:p>
        </w:tc>
        <w:tc>
          <w:tcPr>
            <w:tcW w:w="8204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вертикалей,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горизонталей,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шахматных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528" w:type="dxa"/>
          </w:tcPr>
          <w:p>
            <w:pPr>
              <w:pStyle w:val="11"/>
              <w:spacing w:before="1"/>
              <w:ind w:left="89" w:right="223"/>
              <w:jc w:val="center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4081" w:type="dxa"/>
          </w:tcPr>
          <w:p>
            <w:pPr>
              <w:pStyle w:val="11"/>
              <w:spacing w:line="252" w:lineRule="exact"/>
              <w:ind w:left="110" w:right="863"/>
              <w:rPr>
                <w:sz w:val="22"/>
              </w:rPr>
            </w:pPr>
            <w:r>
              <w:rPr>
                <w:sz w:val="22"/>
              </w:rPr>
              <w:t>Шахматные фигуры и начальная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позиция</w:t>
            </w:r>
          </w:p>
        </w:tc>
        <w:tc>
          <w:tcPr>
            <w:tcW w:w="8204" w:type="dxa"/>
          </w:tcPr>
          <w:p>
            <w:pPr>
              <w:pStyle w:val="11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Расстановка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шахматных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528" w:type="dxa"/>
          </w:tcPr>
          <w:p>
            <w:pPr>
              <w:pStyle w:val="11"/>
              <w:spacing w:before="1"/>
              <w:ind w:left="89" w:right="223"/>
              <w:jc w:val="center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4081" w:type="dxa"/>
          </w:tcPr>
          <w:p>
            <w:pPr>
              <w:pStyle w:val="11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Ладья</w:t>
            </w:r>
          </w:p>
        </w:tc>
        <w:tc>
          <w:tcPr>
            <w:tcW w:w="8204" w:type="dxa"/>
          </w:tcPr>
          <w:p>
            <w:pPr>
              <w:pStyle w:val="11"/>
              <w:spacing w:line="270" w:lineRule="atLeast"/>
              <w:ind w:left="107" w:right="207"/>
              <w:rPr>
                <w:sz w:val="24"/>
              </w:rPr>
            </w:pPr>
            <w:r>
              <w:rPr>
                <w:sz w:val="24"/>
              </w:rPr>
              <w:t>Знакомство учащихся с шахматной фигурой «ладья», её местом в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позиции, способом передвижения ладьи по доске: ход и взятие; 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«невозможный ход»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28" w:type="dxa"/>
          </w:tcPr>
          <w:p>
            <w:pPr>
              <w:pStyle w:val="11"/>
              <w:spacing w:line="251" w:lineRule="exact"/>
              <w:ind w:left="89" w:right="223"/>
              <w:jc w:val="center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4081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Слон</w:t>
            </w:r>
          </w:p>
        </w:tc>
        <w:tc>
          <w:tcPr>
            <w:tcW w:w="8204" w:type="dxa"/>
          </w:tcPr>
          <w:p>
            <w:pPr>
              <w:pStyle w:val="11"/>
              <w:spacing w:line="276" w:lineRule="exact"/>
              <w:ind w:left="107" w:right="189"/>
              <w:rPr>
                <w:sz w:val="24"/>
              </w:rPr>
            </w:pPr>
            <w:r>
              <w:rPr>
                <w:sz w:val="24"/>
              </w:rPr>
              <w:t>Знакомство учащихся с шахматной фигурой «слон», его местом в начальной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позиции, объяснение способов передвижения слона по доске: ход и взятие;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«белопольный»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«чернопольный»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слон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28" w:type="dxa"/>
          </w:tcPr>
          <w:p>
            <w:pPr>
              <w:pStyle w:val="11"/>
              <w:spacing w:line="251" w:lineRule="exact"/>
              <w:ind w:left="89" w:right="113"/>
              <w:jc w:val="center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4081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Ферзь</w:t>
            </w:r>
          </w:p>
        </w:tc>
        <w:tc>
          <w:tcPr>
            <w:tcW w:w="8204" w:type="dxa"/>
          </w:tcPr>
          <w:p>
            <w:pPr>
              <w:pStyle w:val="11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шахматной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«ферзь»,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передвижения ферзя по доске: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взятие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28" w:type="dxa"/>
          </w:tcPr>
          <w:p>
            <w:pPr>
              <w:pStyle w:val="11"/>
              <w:spacing w:line="251" w:lineRule="exact"/>
              <w:ind w:left="89" w:right="113"/>
              <w:jc w:val="center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4081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Конь</w:t>
            </w:r>
          </w:p>
        </w:tc>
        <w:tc>
          <w:tcPr>
            <w:tcW w:w="8204" w:type="dxa"/>
          </w:tcPr>
          <w:p>
            <w:pPr>
              <w:pStyle w:val="11"/>
              <w:spacing w:line="276" w:lineRule="exact"/>
              <w:ind w:left="107" w:right="270"/>
              <w:rPr>
                <w:sz w:val="24"/>
              </w:rPr>
            </w:pPr>
            <w:r>
              <w:rPr>
                <w:sz w:val="24"/>
              </w:rPr>
              <w:t>Знакомство с шахматной фигурой «конь», его местом в начальной позиции,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передвижения коня по доске: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взятие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28" w:type="dxa"/>
          </w:tcPr>
          <w:p>
            <w:pPr>
              <w:pStyle w:val="11"/>
              <w:spacing w:line="251" w:lineRule="exact"/>
              <w:ind w:left="89" w:right="113"/>
              <w:jc w:val="center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4081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Пешка</w:t>
            </w:r>
          </w:p>
        </w:tc>
        <w:tc>
          <w:tcPr>
            <w:tcW w:w="8204" w:type="dxa"/>
          </w:tcPr>
          <w:p>
            <w:pPr>
              <w:pStyle w:val="11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пешкой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8" w:type="dxa"/>
          </w:tcPr>
          <w:p>
            <w:pPr>
              <w:pStyle w:val="11"/>
              <w:spacing w:line="251" w:lineRule="exact"/>
              <w:ind w:left="89" w:right="113"/>
              <w:jc w:val="center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4081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Превращение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пешки</w:t>
            </w:r>
          </w:p>
        </w:tc>
        <w:tc>
          <w:tcPr>
            <w:tcW w:w="8204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пешки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28" w:type="dxa"/>
          </w:tcPr>
          <w:p>
            <w:pPr>
              <w:pStyle w:val="11"/>
              <w:spacing w:before="1"/>
              <w:ind w:left="89" w:right="113"/>
              <w:jc w:val="center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4081" w:type="dxa"/>
          </w:tcPr>
          <w:p>
            <w:pPr>
              <w:pStyle w:val="11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Король</w:t>
            </w:r>
          </w:p>
        </w:tc>
        <w:tc>
          <w:tcPr>
            <w:tcW w:w="8204" w:type="dxa"/>
          </w:tcPr>
          <w:p>
            <w:pPr>
              <w:pStyle w:val="11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королём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780" w:right="460" w:bottom="280" w:left="760" w:header="720" w:footer="720" w:gutter="0"/>
          <w:cols w:space="720" w:num="1"/>
        </w:sectPr>
      </w:pPr>
    </w:p>
    <w:tbl>
      <w:tblPr>
        <w:tblStyle w:val="6"/>
        <w:tblW w:w="0" w:type="auto"/>
        <w:tblInd w:w="270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8"/>
        <w:gridCol w:w="4081"/>
        <w:gridCol w:w="8204"/>
        <w:gridCol w:w="977"/>
        <w:gridCol w:w="999"/>
      </w:tblGrid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8" w:type="dxa"/>
          </w:tcPr>
          <w:p>
            <w:pPr>
              <w:pStyle w:val="11"/>
              <w:spacing w:line="251" w:lineRule="exact"/>
              <w:ind w:left="89" w:right="113"/>
              <w:jc w:val="center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4081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Ценность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фигур</w:t>
            </w:r>
          </w:p>
        </w:tc>
        <w:tc>
          <w:tcPr>
            <w:tcW w:w="8204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Сравнительная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28" w:type="dxa"/>
          </w:tcPr>
          <w:p>
            <w:pPr>
              <w:pStyle w:val="11"/>
              <w:spacing w:line="252" w:lineRule="exact"/>
              <w:ind w:left="89" w:right="113"/>
              <w:jc w:val="center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4081" w:type="dxa"/>
          </w:tcPr>
          <w:p>
            <w:pPr>
              <w:pStyle w:val="11"/>
              <w:spacing w:line="252" w:lineRule="exact"/>
              <w:ind w:left="110"/>
              <w:rPr>
                <w:sz w:val="22"/>
              </w:rPr>
            </w:pPr>
            <w:r>
              <w:rPr>
                <w:sz w:val="22"/>
              </w:rPr>
              <w:t>Нападение</w:t>
            </w:r>
          </w:p>
        </w:tc>
        <w:tc>
          <w:tcPr>
            <w:tcW w:w="8204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Атакующие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28" w:type="dxa"/>
          </w:tcPr>
          <w:p>
            <w:pPr>
              <w:pStyle w:val="11"/>
              <w:spacing w:before="1"/>
              <w:ind w:left="89" w:right="113"/>
              <w:jc w:val="center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4081" w:type="dxa"/>
          </w:tcPr>
          <w:p>
            <w:pPr>
              <w:pStyle w:val="11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Взятие.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Взятие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проходе</w:t>
            </w:r>
          </w:p>
        </w:tc>
        <w:tc>
          <w:tcPr>
            <w:tcW w:w="8204" w:type="dxa"/>
          </w:tcPr>
          <w:p>
            <w:pPr>
              <w:pStyle w:val="11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пешкой: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проходе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8" w:type="dxa"/>
          </w:tcPr>
          <w:p>
            <w:pPr>
              <w:pStyle w:val="11"/>
              <w:spacing w:line="251" w:lineRule="exact"/>
              <w:ind w:left="89" w:right="113"/>
              <w:jc w:val="center"/>
              <w:rPr>
                <w:sz w:val="22"/>
              </w:rPr>
            </w:pPr>
            <w:r>
              <w:rPr>
                <w:sz w:val="22"/>
              </w:rPr>
              <w:t>18.</w:t>
            </w:r>
          </w:p>
        </w:tc>
        <w:tc>
          <w:tcPr>
            <w:tcW w:w="4081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Шах и защита от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шаха</w:t>
            </w:r>
          </w:p>
        </w:tc>
        <w:tc>
          <w:tcPr>
            <w:tcW w:w="8204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шаха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8" w:type="dxa"/>
          </w:tcPr>
          <w:p>
            <w:pPr>
              <w:pStyle w:val="11"/>
              <w:spacing w:line="251" w:lineRule="exact"/>
              <w:ind w:left="89" w:right="113"/>
              <w:jc w:val="center"/>
              <w:rPr>
                <w:sz w:val="22"/>
              </w:rPr>
            </w:pPr>
            <w:r>
              <w:rPr>
                <w:sz w:val="22"/>
              </w:rPr>
              <w:t>19.</w:t>
            </w:r>
          </w:p>
        </w:tc>
        <w:tc>
          <w:tcPr>
            <w:tcW w:w="4081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Мат</w:t>
            </w:r>
          </w:p>
        </w:tc>
        <w:tc>
          <w:tcPr>
            <w:tcW w:w="8204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фигурами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8" w:type="dxa"/>
          </w:tcPr>
          <w:p>
            <w:pPr>
              <w:pStyle w:val="11"/>
              <w:spacing w:line="251" w:lineRule="exact"/>
              <w:ind w:left="89" w:right="113"/>
              <w:jc w:val="center"/>
              <w:rPr>
                <w:sz w:val="22"/>
              </w:rPr>
            </w:pPr>
            <w:r>
              <w:rPr>
                <w:sz w:val="22"/>
              </w:rPr>
              <w:t>20.</w:t>
            </w:r>
          </w:p>
        </w:tc>
        <w:tc>
          <w:tcPr>
            <w:tcW w:w="4081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Пат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ничья</w:t>
            </w:r>
          </w:p>
        </w:tc>
        <w:tc>
          <w:tcPr>
            <w:tcW w:w="8204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ничьей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8" w:type="dxa"/>
          </w:tcPr>
          <w:p>
            <w:pPr>
              <w:pStyle w:val="11"/>
              <w:spacing w:line="251" w:lineRule="exact"/>
              <w:ind w:left="89" w:right="113"/>
              <w:jc w:val="center"/>
              <w:rPr>
                <w:sz w:val="22"/>
              </w:rPr>
            </w:pPr>
            <w:r>
              <w:rPr>
                <w:sz w:val="22"/>
              </w:rPr>
              <w:t>21.</w:t>
            </w:r>
          </w:p>
        </w:tc>
        <w:tc>
          <w:tcPr>
            <w:tcW w:w="4081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Рокировка</w:t>
            </w:r>
          </w:p>
        </w:tc>
        <w:tc>
          <w:tcPr>
            <w:tcW w:w="8204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рокировки,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рокировки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528" w:type="dxa"/>
          </w:tcPr>
          <w:p>
            <w:pPr>
              <w:pStyle w:val="11"/>
              <w:spacing w:line="251" w:lineRule="exact"/>
              <w:ind w:left="89" w:right="113"/>
              <w:jc w:val="center"/>
              <w:rPr>
                <w:sz w:val="22"/>
              </w:rPr>
            </w:pPr>
            <w:r>
              <w:rPr>
                <w:sz w:val="22"/>
              </w:rPr>
              <w:t>22.</w:t>
            </w:r>
          </w:p>
        </w:tc>
        <w:tc>
          <w:tcPr>
            <w:tcW w:w="4081" w:type="dxa"/>
          </w:tcPr>
          <w:p>
            <w:pPr>
              <w:pStyle w:val="11"/>
              <w:spacing w:line="254" w:lineRule="exact"/>
              <w:ind w:left="110" w:right="604"/>
              <w:rPr>
                <w:sz w:val="22"/>
              </w:rPr>
            </w:pPr>
            <w:r>
              <w:rPr>
                <w:sz w:val="22"/>
              </w:rPr>
              <w:t>Основные принципы игры в начале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партии</w:t>
            </w:r>
          </w:p>
        </w:tc>
        <w:tc>
          <w:tcPr>
            <w:tcW w:w="8204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шахматной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28" w:type="dxa"/>
          </w:tcPr>
          <w:p>
            <w:pPr>
              <w:pStyle w:val="11"/>
              <w:spacing w:line="249" w:lineRule="exact"/>
              <w:ind w:left="89" w:right="113"/>
              <w:jc w:val="center"/>
              <w:rPr>
                <w:sz w:val="22"/>
              </w:rPr>
            </w:pPr>
            <w:r>
              <w:rPr>
                <w:sz w:val="22"/>
              </w:rPr>
              <w:t>23.</w:t>
            </w:r>
          </w:p>
        </w:tc>
        <w:tc>
          <w:tcPr>
            <w:tcW w:w="4081" w:type="dxa"/>
          </w:tcPr>
          <w:p>
            <w:pPr>
              <w:pStyle w:val="11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Мат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двумя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ладьями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одинокому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королю</w:t>
            </w:r>
          </w:p>
        </w:tc>
        <w:tc>
          <w:tcPr>
            <w:tcW w:w="8204" w:type="dxa"/>
          </w:tcPr>
          <w:p>
            <w:pPr>
              <w:pStyle w:val="11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одинокого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 ладьями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28" w:type="dxa"/>
          </w:tcPr>
          <w:p>
            <w:pPr>
              <w:pStyle w:val="11"/>
              <w:spacing w:before="1"/>
              <w:ind w:left="89" w:right="113"/>
              <w:jc w:val="center"/>
              <w:rPr>
                <w:sz w:val="22"/>
              </w:rPr>
            </w:pPr>
            <w:r>
              <w:rPr>
                <w:sz w:val="22"/>
              </w:rPr>
              <w:t>24.</w:t>
            </w:r>
          </w:p>
        </w:tc>
        <w:tc>
          <w:tcPr>
            <w:tcW w:w="4081" w:type="dxa"/>
          </w:tcPr>
          <w:p>
            <w:pPr>
              <w:pStyle w:val="11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Мат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ферзем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ладьей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одинокому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королю</w:t>
            </w:r>
          </w:p>
        </w:tc>
        <w:tc>
          <w:tcPr>
            <w:tcW w:w="8204" w:type="dxa"/>
          </w:tcPr>
          <w:p>
            <w:pPr>
              <w:pStyle w:val="11"/>
              <w:spacing w:before="2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одинокого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ферзём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ладьёй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528" w:type="dxa"/>
          </w:tcPr>
          <w:p>
            <w:pPr>
              <w:pStyle w:val="11"/>
              <w:spacing w:line="251" w:lineRule="exact"/>
              <w:ind w:left="89" w:right="113"/>
              <w:jc w:val="center"/>
              <w:rPr>
                <w:sz w:val="22"/>
              </w:rPr>
            </w:pPr>
            <w:r>
              <w:rPr>
                <w:sz w:val="22"/>
              </w:rPr>
              <w:t>25.</w:t>
            </w:r>
          </w:p>
        </w:tc>
        <w:tc>
          <w:tcPr>
            <w:tcW w:w="4081" w:type="dxa"/>
          </w:tcPr>
          <w:p>
            <w:pPr>
              <w:pStyle w:val="11"/>
              <w:spacing w:line="252" w:lineRule="exact"/>
              <w:ind w:left="110" w:right="722"/>
              <w:rPr>
                <w:sz w:val="22"/>
              </w:rPr>
            </w:pPr>
            <w:r>
              <w:rPr>
                <w:sz w:val="22"/>
              </w:rPr>
              <w:t>Мат ферзем и королем одинокому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королю</w:t>
            </w:r>
          </w:p>
        </w:tc>
        <w:tc>
          <w:tcPr>
            <w:tcW w:w="8204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одинокого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ферзём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королём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28" w:type="dxa"/>
          </w:tcPr>
          <w:p>
            <w:pPr>
              <w:pStyle w:val="11"/>
              <w:spacing w:line="251" w:lineRule="exact"/>
              <w:ind w:left="89" w:right="113"/>
              <w:jc w:val="center"/>
              <w:rPr>
                <w:sz w:val="22"/>
              </w:rPr>
            </w:pPr>
            <w:r>
              <w:rPr>
                <w:sz w:val="22"/>
              </w:rPr>
              <w:t>26.</w:t>
            </w:r>
          </w:p>
        </w:tc>
        <w:tc>
          <w:tcPr>
            <w:tcW w:w="4081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Материальное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преимущество</w:t>
            </w:r>
          </w:p>
        </w:tc>
        <w:tc>
          <w:tcPr>
            <w:tcW w:w="8204" w:type="dxa"/>
          </w:tcPr>
          <w:p>
            <w:pPr>
              <w:pStyle w:val="11"/>
              <w:spacing w:line="276" w:lineRule="exact"/>
              <w:ind w:left="107" w:right="2331"/>
              <w:rPr>
                <w:sz w:val="24"/>
              </w:rPr>
            </w:pPr>
            <w:r>
              <w:rPr>
                <w:sz w:val="24"/>
              </w:rPr>
              <w:t>Определение материального преимущества, 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преимущества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528" w:type="dxa"/>
          </w:tcPr>
          <w:p>
            <w:pPr>
              <w:pStyle w:val="11"/>
              <w:spacing w:line="251" w:lineRule="exact"/>
              <w:ind w:left="89" w:right="113"/>
              <w:jc w:val="center"/>
              <w:rPr>
                <w:sz w:val="22"/>
              </w:rPr>
            </w:pPr>
            <w:r>
              <w:rPr>
                <w:sz w:val="22"/>
              </w:rPr>
              <w:t>27.</w:t>
            </w:r>
          </w:p>
        </w:tc>
        <w:tc>
          <w:tcPr>
            <w:tcW w:w="4081" w:type="dxa"/>
          </w:tcPr>
          <w:p>
            <w:pPr>
              <w:pStyle w:val="11"/>
              <w:spacing w:line="252" w:lineRule="exact"/>
              <w:ind w:left="110" w:right="129"/>
              <w:rPr>
                <w:sz w:val="22"/>
              </w:rPr>
            </w:pPr>
            <w:r>
              <w:rPr>
                <w:sz w:val="22"/>
              </w:rPr>
              <w:t>Нарушение основных принципов игры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начале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партии</w:t>
            </w:r>
          </w:p>
        </w:tc>
        <w:tc>
          <w:tcPr>
            <w:tcW w:w="8204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Ошибочные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8" w:type="dxa"/>
          </w:tcPr>
          <w:p>
            <w:pPr>
              <w:pStyle w:val="11"/>
              <w:spacing w:line="251" w:lineRule="exact"/>
              <w:ind w:left="89" w:right="113"/>
              <w:jc w:val="center"/>
              <w:rPr>
                <w:sz w:val="22"/>
              </w:rPr>
            </w:pPr>
            <w:r>
              <w:rPr>
                <w:sz w:val="22"/>
              </w:rPr>
              <w:t>28.</w:t>
            </w:r>
          </w:p>
        </w:tc>
        <w:tc>
          <w:tcPr>
            <w:tcW w:w="4081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Партии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миниатюры</w:t>
            </w:r>
          </w:p>
        </w:tc>
        <w:tc>
          <w:tcPr>
            <w:tcW w:w="8204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8" w:type="dxa"/>
          </w:tcPr>
          <w:p>
            <w:pPr>
              <w:pStyle w:val="11"/>
              <w:spacing w:line="251" w:lineRule="exact"/>
              <w:ind w:left="89" w:right="113"/>
              <w:jc w:val="center"/>
              <w:rPr>
                <w:sz w:val="22"/>
              </w:rPr>
            </w:pPr>
            <w:r>
              <w:rPr>
                <w:sz w:val="22"/>
              </w:rPr>
              <w:t>29.</w:t>
            </w:r>
          </w:p>
        </w:tc>
        <w:tc>
          <w:tcPr>
            <w:tcW w:w="4081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Запись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шахматной партии</w:t>
            </w:r>
          </w:p>
        </w:tc>
        <w:tc>
          <w:tcPr>
            <w:tcW w:w="8204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28" w:type="dxa"/>
          </w:tcPr>
          <w:p>
            <w:pPr>
              <w:pStyle w:val="11"/>
              <w:spacing w:line="252" w:lineRule="exact"/>
              <w:ind w:left="89" w:right="113"/>
              <w:jc w:val="center"/>
              <w:rPr>
                <w:sz w:val="22"/>
              </w:rPr>
            </w:pPr>
            <w:r>
              <w:rPr>
                <w:sz w:val="22"/>
              </w:rPr>
              <w:t>30.</w:t>
            </w:r>
          </w:p>
        </w:tc>
        <w:tc>
          <w:tcPr>
            <w:tcW w:w="4081" w:type="dxa"/>
          </w:tcPr>
          <w:p>
            <w:pPr>
              <w:pStyle w:val="11"/>
              <w:spacing w:line="252" w:lineRule="exact"/>
              <w:ind w:left="110"/>
              <w:rPr>
                <w:sz w:val="22"/>
              </w:rPr>
            </w:pPr>
            <w:r>
              <w:rPr>
                <w:sz w:val="22"/>
              </w:rPr>
              <w:t>Шахматный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этикет</w:t>
            </w:r>
          </w:p>
        </w:tc>
        <w:tc>
          <w:tcPr>
            <w:tcW w:w="8204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шахматиста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28" w:type="dxa"/>
          </w:tcPr>
          <w:p>
            <w:pPr>
              <w:pStyle w:val="11"/>
              <w:spacing w:line="251" w:lineRule="exact"/>
              <w:ind w:left="89" w:right="113"/>
              <w:jc w:val="center"/>
              <w:rPr>
                <w:sz w:val="22"/>
              </w:rPr>
            </w:pPr>
            <w:r>
              <w:rPr>
                <w:sz w:val="22"/>
              </w:rPr>
              <w:t>31.</w:t>
            </w:r>
          </w:p>
        </w:tc>
        <w:tc>
          <w:tcPr>
            <w:tcW w:w="4081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Шахматный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турнир</w:t>
            </w:r>
          </w:p>
        </w:tc>
        <w:tc>
          <w:tcPr>
            <w:tcW w:w="8204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шахматном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турнире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28" w:type="dxa"/>
          </w:tcPr>
          <w:p>
            <w:pPr>
              <w:pStyle w:val="11"/>
              <w:spacing w:line="251" w:lineRule="exact"/>
              <w:ind w:left="89" w:right="113"/>
              <w:jc w:val="center"/>
              <w:rPr>
                <w:sz w:val="22"/>
              </w:rPr>
            </w:pPr>
            <w:r>
              <w:rPr>
                <w:sz w:val="22"/>
              </w:rPr>
              <w:t>32.</w:t>
            </w:r>
          </w:p>
        </w:tc>
        <w:tc>
          <w:tcPr>
            <w:tcW w:w="4081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Шахматный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турнир</w:t>
            </w:r>
          </w:p>
        </w:tc>
        <w:tc>
          <w:tcPr>
            <w:tcW w:w="8204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шахматном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турнире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528" w:type="dxa"/>
          </w:tcPr>
          <w:p>
            <w:pPr>
              <w:pStyle w:val="11"/>
              <w:spacing w:before="1"/>
              <w:ind w:left="89" w:right="113"/>
              <w:jc w:val="center"/>
              <w:rPr>
                <w:sz w:val="22"/>
              </w:rPr>
            </w:pPr>
            <w:r>
              <w:rPr>
                <w:sz w:val="22"/>
              </w:rPr>
              <w:t>33.</w:t>
            </w:r>
          </w:p>
        </w:tc>
        <w:tc>
          <w:tcPr>
            <w:tcW w:w="4081" w:type="dxa"/>
          </w:tcPr>
          <w:p>
            <w:pPr>
              <w:pStyle w:val="11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Шахматный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турнир</w:t>
            </w:r>
          </w:p>
        </w:tc>
        <w:tc>
          <w:tcPr>
            <w:tcW w:w="8204" w:type="dxa"/>
          </w:tcPr>
          <w:p>
            <w:pPr>
              <w:pStyle w:val="11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шахматном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турнире</w:t>
            </w:r>
          </w:p>
        </w:tc>
        <w:tc>
          <w:tcPr>
            <w:tcW w:w="9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9" w:type="dxa"/>
          </w:tcPr>
          <w:p>
            <w:pPr>
              <w:pStyle w:val="11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top="840" w:right="460" w:bottom="280" w:left="760" w:header="720" w:footer="720" w:gutter="0"/>
          <w:cols w:space="720" w:num="1"/>
        </w:sectPr>
      </w:pPr>
    </w:p>
    <w:p>
      <w:pPr>
        <w:pStyle w:val="10"/>
        <w:numPr>
          <w:ilvl w:val="2"/>
          <w:numId w:val="6"/>
        </w:numPr>
        <w:tabs>
          <w:tab w:val="left" w:pos="6713"/>
        </w:tabs>
        <w:spacing w:before="78" w:after="0" w:line="240" w:lineRule="auto"/>
        <w:ind w:left="6712" w:right="299" w:hanging="6713"/>
        <w:jc w:val="left"/>
        <w:rPr>
          <w:b/>
          <w:sz w:val="24"/>
        </w:rPr>
      </w:pPr>
      <w:r>
        <w:rPr>
          <w:b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(34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ч)</w:t>
      </w:r>
    </w:p>
    <w:p>
      <w:pPr>
        <w:pStyle w:val="7"/>
        <w:spacing w:before="1"/>
        <w:ind w:left="0"/>
        <w:rPr>
          <w:b/>
        </w:rPr>
      </w:pPr>
    </w:p>
    <w:tbl>
      <w:tblPr>
        <w:tblStyle w:val="6"/>
        <w:tblW w:w="0" w:type="auto"/>
        <w:tblInd w:w="270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1"/>
        <w:gridCol w:w="4088"/>
        <w:gridCol w:w="8254"/>
        <w:gridCol w:w="926"/>
        <w:gridCol w:w="1041"/>
      </w:tblGrid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521" w:type="dxa"/>
            <w:vMerge w:val="restart"/>
          </w:tcPr>
          <w:p>
            <w:pPr>
              <w:pStyle w:val="11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</w:tc>
        <w:tc>
          <w:tcPr>
            <w:tcW w:w="4088" w:type="dxa"/>
            <w:vMerge w:val="restart"/>
          </w:tcPr>
          <w:p>
            <w:pPr>
              <w:pStyle w:val="11"/>
              <w:spacing w:line="251" w:lineRule="exact"/>
              <w:ind w:left="1456" w:right="144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Тема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урока</w:t>
            </w:r>
          </w:p>
        </w:tc>
        <w:tc>
          <w:tcPr>
            <w:tcW w:w="8254" w:type="dxa"/>
            <w:vMerge w:val="restart"/>
          </w:tcPr>
          <w:p>
            <w:pPr>
              <w:pStyle w:val="11"/>
              <w:spacing w:before="1"/>
              <w:ind w:left="3070" w:right="305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Содержание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занятий</w:t>
            </w:r>
          </w:p>
        </w:tc>
        <w:tc>
          <w:tcPr>
            <w:tcW w:w="1967" w:type="dxa"/>
            <w:gridSpan w:val="2"/>
          </w:tcPr>
          <w:p>
            <w:pPr>
              <w:pStyle w:val="11"/>
              <w:spacing w:before="1"/>
              <w:ind w:left="430"/>
              <w:rPr>
                <w:b/>
                <w:sz w:val="22"/>
              </w:rPr>
            </w:pPr>
            <w:r>
              <w:rPr>
                <w:b/>
                <w:sz w:val="22"/>
              </w:rPr>
              <w:t>Дата урока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52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</w:tcPr>
          <w:p>
            <w:pPr>
              <w:pStyle w:val="11"/>
              <w:spacing w:line="232" w:lineRule="exact"/>
              <w:ind w:left="199"/>
              <w:rPr>
                <w:b/>
                <w:sz w:val="22"/>
              </w:rPr>
            </w:pPr>
            <w:r>
              <w:rPr>
                <w:b/>
                <w:sz w:val="22"/>
              </w:rPr>
              <w:t>План</w:t>
            </w:r>
          </w:p>
        </w:tc>
        <w:tc>
          <w:tcPr>
            <w:tcW w:w="1041" w:type="dxa"/>
          </w:tcPr>
          <w:p>
            <w:pPr>
              <w:pStyle w:val="11"/>
              <w:spacing w:line="232" w:lineRule="exact"/>
              <w:ind w:left="255"/>
              <w:rPr>
                <w:b/>
                <w:sz w:val="22"/>
              </w:rPr>
            </w:pPr>
            <w:r>
              <w:rPr>
                <w:b/>
                <w:sz w:val="22"/>
              </w:rPr>
              <w:t>Факт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 w:hRule="atLeast"/>
        </w:trPr>
        <w:tc>
          <w:tcPr>
            <w:tcW w:w="521" w:type="dxa"/>
          </w:tcPr>
          <w:p>
            <w:pPr>
              <w:pStyle w:val="11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88" w:type="dxa"/>
          </w:tcPr>
          <w:p>
            <w:pPr>
              <w:pStyle w:val="11"/>
              <w:spacing w:line="270" w:lineRule="atLeast"/>
              <w:ind w:left="107" w:right="183"/>
              <w:rPr>
                <w:sz w:val="24"/>
              </w:rPr>
            </w:pPr>
            <w:r>
              <w:rPr>
                <w:sz w:val="24"/>
              </w:rPr>
              <w:t>Из истории шахмат. Чемпионы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шахматам и 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шахматисты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8254" w:type="dxa"/>
          </w:tcPr>
          <w:p>
            <w:pPr>
              <w:pStyle w:val="11"/>
              <w:spacing w:line="270" w:lineRule="atLeast"/>
              <w:ind w:left="110" w:right="240"/>
              <w:rPr>
                <w:sz w:val="24"/>
              </w:rPr>
            </w:pPr>
            <w:r>
              <w:rPr>
                <w:sz w:val="24"/>
              </w:rPr>
              <w:t>Беседа о важности соблюдения правил техники безопасности на занятиях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шахматам. Из истории шахмат: знакомство с именами шахматистов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чемпионов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мира, ведущих шахматистов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1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88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Шахматные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</w:tc>
        <w:tc>
          <w:tcPr>
            <w:tcW w:w="8254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Повторение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материала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первого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года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обучения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521" w:type="dxa"/>
          </w:tcPr>
          <w:p>
            <w:pPr>
              <w:pStyle w:val="11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88" w:type="dxa"/>
          </w:tcPr>
          <w:p>
            <w:pPr>
              <w:pStyle w:val="11"/>
              <w:spacing w:line="276" w:lineRule="exact"/>
              <w:ind w:left="107" w:right="94"/>
              <w:rPr>
                <w:sz w:val="24"/>
              </w:rPr>
            </w:pPr>
            <w:r>
              <w:rPr>
                <w:sz w:val="24"/>
              </w:rPr>
              <w:t>Нападение в шахматной партии. Шах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защита от него. Рокировка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</w:tc>
        <w:tc>
          <w:tcPr>
            <w:tcW w:w="8254" w:type="dxa"/>
          </w:tcPr>
          <w:p>
            <w:pPr>
              <w:pStyle w:val="11"/>
              <w:spacing w:line="252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Повторение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материала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первого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года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обучения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21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088" w:type="dxa"/>
          </w:tcPr>
          <w:p>
            <w:pPr>
              <w:pStyle w:val="11"/>
              <w:spacing w:line="276" w:lineRule="exact"/>
              <w:ind w:left="107" w:right="882"/>
              <w:rPr>
                <w:sz w:val="24"/>
              </w:rPr>
            </w:pPr>
            <w:r>
              <w:rPr>
                <w:sz w:val="24"/>
              </w:rPr>
              <w:t>Мат. Пат. Мат в один 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(повторение). Мат одинокому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королю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ладьей.</w:t>
            </w:r>
          </w:p>
        </w:tc>
        <w:tc>
          <w:tcPr>
            <w:tcW w:w="8254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Повторение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материала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первого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года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обучения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21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088" w:type="dxa"/>
          </w:tcPr>
          <w:p>
            <w:pPr>
              <w:pStyle w:val="11"/>
              <w:ind w:left="107" w:right="446"/>
              <w:rPr>
                <w:sz w:val="24"/>
              </w:rPr>
            </w:pPr>
            <w:r>
              <w:rPr>
                <w:sz w:val="24"/>
              </w:rPr>
              <w:t>Защита в шахматной партии: уход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из-под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нападения,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уничтожение</w:t>
            </w:r>
          </w:p>
          <w:p>
            <w:pPr>
              <w:pStyle w:val="11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атакующей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</w:p>
        </w:tc>
        <w:tc>
          <w:tcPr>
            <w:tcW w:w="8254" w:type="dxa"/>
          </w:tcPr>
          <w:p>
            <w:pPr>
              <w:pStyle w:val="11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«защита»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spacing w:line="270" w:lineRule="atLeast"/>
              <w:ind w:left="110" w:right="705"/>
              <w:rPr>
                <w:sz w:val="24"/>
              </w:rPr>
            </w:pPr>
            <w:r>
              <w:rPr>
                <w:sz w:val="24"/>
              </w:rPr>
              <w:t>такими действиями против угроз партнёра, как уход из - под нападения,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уничтожение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атакующей фигуры,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21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088" w:type="dxa"/>
          </w:tcPr>
          <w:p>
            <w:pPr>
              <w:pStyle w:val="11"/>
              <w:spacing w:line="276" w:lineRule="exact"/>
              <w:ind w:left="107" w:right="929"/>
              <w:rPr>
                <w:sz w:val="24"/>
              </w:rPr>
            </w:pPr>
            <w:r>
              <w:rPr>
                <w:sz w:val="24"/>
              </w:rPr>
              <w:t>Защита в шахматной партии: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перекрытие,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контрнападение.</w:t>
            </w:r>
          </w:p>
        </w:tc>
        <w:tc>
          <w:tcPr>
            <w:tcW w:w="8254" w:type="dxa"/>
          </w:tcPr>
          <w:p>
            <w:pPr>
              <w:pStyle w:val="11"/>
              <w:spacing w:line="276" w:lineRule="exact"/>
              <w:ind w:left="110" w:right="1159"/>
              <w:rPr>
                <w:sz w:val="24"/>
              </w:rPr>
            </w:pPr>
            <w:r>
              <w:rPr>
                <w:sz w:val="24"/>
              </w:rPr>
              <w:t>Знакомство с двумя другими видами защиты в шахматной партии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перекрытием,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контрнападением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21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088" w:type="dxa"/>
          </w:tcPr>
          <w:p>
            <w:pPr>
              <w:pStyle w:val="11"/>
              <w:spacing w:line="276" w:lineRule="exact"/>
              <w:ind w:left="107" w:right="407"/>
              <w:rPr>
                <w:sz w:val="24"/>
              </w:rPr>
            </w:pPr>
            <w:r>
              <w:rPr>
                <w:sz w:val="24"/>
              </w:rPr>
              <w:t>Конкурс решения позиций: как 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сыграли?</w:t>
            </w:r>
          </w:p>
        </w:tc>
        <w:tc>
          <w:tcPr>
            <w:tcW w:w="8254" w:type="dxa"/>
          </w:tcPr>
          <w:p>
            <w:pPr>
              <w:pStyle w:val="11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приёмов,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пройденных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521" w:type="dxa"/>
          </w:tcPr>
          <w:p>
            <w:pPr>
              <w:pStyle w:val="11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088" w:type="dxa"/>
          </w:tcPr>
          <w:p>
            <w:pPr>
              <w:pStyle w:val="11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Тактический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«двойной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удар».</w:t>
            </w:r>
          </w:p>
        </w:tc>
        <w:tc>
          <w:tcPr>
            <w:tcW w:w="8254" w:type="dxa"/>
          </w:tcPr>
          <w:p>
            <w:pPr>
              <w:pStyle w:val="11"/>
              <w:spacing w:line="270" w:lineRule="atLeast"/>
              <w:ind w:left="110" w:right="1895"/>
              <w:rPr>
                <w:sz w:val="24"/>
              </w:rPr>
            </w:pPr>
            <w:r>
              <w:rPr>
                <w:sz w:val="24"/>
              </w:rPr>
              <w:t>Знакомство с тактическим приёмом «двойной удар»,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фигурами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21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088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Тактический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«связка».</w:t>
            </w:r>
          </w:p>
        </w:tc>
        <w:tc>
          <w:tcPr>
            <w:tcW w:w="8254" w:type="dxa"/>
          </w:tcPr>
          <w:p>
            <w:pPr>
              <w:pStyle w:val="11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приёмом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«связка»,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«полная»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1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«неполная»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«давление»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связку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21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088" w:type="dxa"/>
          </w:tcPr>
          <w:p>
            <w:pPr>
              <w:pStyle w:val="11"/>
              <w:spacing w:line="276" w:lineRule="exact"/>
              <w:ind w:left="107" w:right="407"/>
              <w:rPr>
                <w:sz w:val="24"/>
              </w:rPr>
            </w:pPr>
            <w:r>
              <w:rPr>
                <w:sz w:val="24"/>
              </w:rPr>
              <w:t>Конкурс решения позиций: как 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сыграли?</w:t>
            </w:r>
          </w:p>
        </w:tc>
        <w:tc>
          <w:tcPr>
            <w:tcW w:w="8254" w:type="dxa"/>
          </w:tcPr>
          <w:p>
            <w:pPr>
              <w:pStyle w:val="11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приёмов,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пройденных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21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088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Тактический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«ловля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фигуры».</w:t>
            </w:r>
          </w:p>
        </w:tc>
        <w:tc>
          <w:tcPr>
            <w:tcW w:w="8254" w:type="dxa"/>
          </w:tcPr>
          <w:p>
            <w:pPr>
              <w:pStyle w:val="11"/>
              <w:spacing w:line="276" w:lineRule="exact"/>
              <w:ind w:left="110" w:right="24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приёмом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«ловля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фигуры»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21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088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«сквозной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удар».</w:t>
            </w:r>
          </w:p>
        </w:tc>
        <w:tc>
          <w:tcPr>
            <w:tcW w:w="8254" w:type="dxa"/>
          </w:tcPr>
          <w:p>
            <w:pPr>
              <w:pStyle w:val="11"/>
              <w:spacing w:line="276" w:lineRule="exact"/>
              <w:ind w:left="110" w:right="24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приёмом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«сквозной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top="1040" w:right="460" w:bottom="280" w:left="760" w:header="720" w:footer="720" w:gutter="0"/>
          <w:cols w:space="720" w:num="1"/>
        </w:sectPr>
      </w:pPr>
    </w:p>
    <w:tbl>
      <w:tblPr>
        <w:tblStyle w:val="6"/>
        <w:tblW w:w="0" w:type="auto"/>
        <w:tblInd w:w="270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1"/>
        <w:gridCol w:w="4088"/>
        <w:gridCol w:w="8254"/>
        <w:gridCol w:w="926"/>
        <w:gridCol w:w="1041"/>
      </w:tblGrid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1" w:type="dxa"/>
          </w:tcPr>
          <w:p>
            <w:pPr>
              <w:pStyle w:val="11"/>
              <w:spacing w:line="256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088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горизонтали.</w:t>
            </w:r>
          </w:p>
        </w:tc>
        <w:tc>
          <w:tcPr>
            <w:tcW w:w="8254" w:type="dxa"/>
          </w:tcPr>
          <w:p>
            <w:pPr>
              <w:pStyle w:val="11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Слабость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горизонтали,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«форточка»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21" w:type="dxa"/>
          </w:tcPr>
          <w:p>
            <w:pPr>
              <w:pStyle w:val="11"/>
              <w:spacing w:line="275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088" w:type="dxa"/>
          </w:tcPr>
          <w:p>
            <w:pPr>
              <w:pStyle w:val="11"/>
              <w:spacing w:line="276" w:lineRule="exact"/>
              <w:ind w:left="107" w:right="407"/>
              <w:rPr>
                <w:sz w:val="24"/>
              </w:rPr>
            </w:pPr>
            <w:r>
              <w:rPr>
                <w:sz w:val="24"/>
              </w:rPr>
              <w:t>Конкурс решения позиций: как 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сыграли?</w:t>
            </w:r>
          </w:p>
        </w:tc>
        <w:tc>
          <w:tcPr>
            <w:tcW w:w="8254" w:type="dxa"/>
          </w:tcPr>
          <w:p>
            <w:pPr>
              <w:pStyle w:val="11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приёмов,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пройденных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11–13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521" w:type="dxa"/>
          </w:tcPr>
          <w:p>
            <w:pPr>
              <w:pStyle w:val="11"/>
              <w:spacing w:before="1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088" w:type="dxa"/>
          </w:tcPr>
          <w:p>
            <w:pPr>
              <w:pStyle w:val="11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Тактический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«открытый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шах».</w:t>
            </w:r>
          </w:p>
        </w:tc>
        <w:tc>
          <w:tcPr>
            <w:tcW w:w="8254" w:type="dxa"/>
          </w:tcPr>
          <w:p>
            <w:pPr>
              <w:pStyle w:val="11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приёмом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«открытый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шах»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21" w:type="dxa"/>
          </w:tcPr>
          <w:p>
            <w:pPr>
              <w:pStyle w:val="11"/>
              <w:spacing w:line="275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088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«двойной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шах»</w:t>
            </w:r>
          </w:p>
        </w:tc>
        <w:tc>
          <w:tcPr>
            <w:tcW w:w="8254" w:type="dxa"/>
          </w:tcPr>
          <w:p>
            <w:pPr>
              <w:pStyle w:val="11"/>
              <w:spacing w:line="276" w:lineRule="exact"/>
              <w:ind w:left="110" w:right="24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приёмом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«двойной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1" w:type="dxa"/>
          </w:tcPr>
          <w:p>
            <w:pPr>
              <w:pStyle w:val="11"/>
              <w:spacing w:line="255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088" w:type="dxa"/>
          </w:tcPr>
          <w:p>
            <w:pPr>
              <w:pStyle w:val="11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турнир.</w:t>
            </w:r>
          </w:p>
        </w:tc>
        <w:tc>
          <w:tcPr>
            <w:tcW w:w="8254" w:type="dxa"/>
          </w:tcPr>
          <w:p>
            <w:pPr>
              <w:pStyle w:val="11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1" w:type="dxa"/>
          </w:tcPr>
          <w:p>
            <w:pPr>
              <w:pStyle w:val="11"/>
              <w:spacing w:line="256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088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турнир.</w:t>
            </w:r>
          </w:p>
        </w:tc>
        <w:tc>
          <w:tcPr>
            <w:tcW w:w="8254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Игровая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практика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1" w:type="dxa"/>
          </w:tcPr>
          <w:p>
            <w:pPr>
              <w:pStyle w:val="11"/>
              <w:spacing w:line="256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088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Шахматный турнир.</w:t>
            </w:r>
          </w:p>
        </w:tc>
        <w:tc>
          <w:tcPr>
            <w:tcW w:w="8254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Игровая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практика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21" w:type="dxa"/>
          </w:tcPr>
          <w:p>
            <w:pPr>
              <w:pStyle w:val="11"/>
              <w:spacing w:line="256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088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турнир.</w:t>
            </w:r>
          </w:p>
        </w:tc>
        <w:tc>
          <w:tcPr>
            <w:tcW w:w="8254" w:type="dxa"/>
          </w:tcPr>
          <w:p>
            <w:pPr>
              <w:pStyle w:val="11"/>
              <w:spacing w:line="252" w:lineRule="exact"/>
              <w:ind w:left="110"/>
              <w:rPr>
                <w:sz w:val="22"/>
              </w:rPr>
            </w:pPr>
            <w:r>
              <w:rPr>
                <w:sz w:val="22"/>
              </w:rPr>
              <w:t>Игровая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практика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521" w:type="dxa"/>
          </w:tcPr>
          <w:p>
            <w:pPr>
              <w:pStyle w:val="11"/>
              <w:spacing w:before="1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088" w:type="dxa"/>
          </w:tcPr>
          <w:p>
            <w:pPr>
              <w:pStyle w:val="11"/>
              <w:spacing w:line="270" w:lineRule="atLeast"/>
              <w:ind w:left="107" w:right="447"/>
              <w:rPr>
                <w:sz w:val="24"/>
              </w:rPr>
            </w:pPr>
            <w:r>
              <w:rPr>
                <w:sz w:val="24"/>
              </w:rPr>
              <w:t>Основы игры в дебюте: дебютные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ловушки.</w:t>
            </w:r>
          </w:p>
        </w:tc>
        <w:tc>
          <w:tcPr>
            <w:tcW w:w="8254" w:type="dxa"/>
          </w:tcPr>
          <w:p>
            <w:pPr>
              <w:pStyle w:val="11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дебюте,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  <w:p>
            <w:pPr>
              <w:pStyle w:val="11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«дебют»,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Легаля»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21" w:type="dxa"/>
          </w:tcPr>
          <w:p>
            <w:pPr>
              <w:pStyle w:val="11"/>
              <w:spacing w:line="275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088" w:type="dxa"/>
          </w:tcPr>
          <w:p>
            <w:pPr>
              <w:pStyle w:val="11"/>
              <w:spacing w:line="276" w:lineRule="exact"/>
              <w:ind w:left="107" w:right="642"/>
              <w:rPr>
                <w:sz w:val="24"/>
              </w:rPr>
            </w:pPr>
            <w:r>
              <w:rPr>
                <w:sz w:val="24"/>
              </w:rPr>
              <w:t>Основы игры в дебюте: атака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короля.</w:t>
            </w:r>
          </w:p>
        </w:tc>
        <w:tc>
          <w:tcPr>
            <w:tcW w:w="8254" w:type="dxa"/>
          </w:tcPr>
          <w:p>
            <w:pPr>
              <w:pStyle w:val="11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дебюте,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21" w:type="dxa"/>
          </w:tcPr>
          <w:p>
            <w:pPr>
              <w:pStyle w:val="11"/>
              <w:spacing w:line="275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088" w:type="dxa"/>
          </w:tcPr>
          <w:p>
            <w:pPr>
              <w:pStyle w:val="11"/>
              <w:spacing w:line="276" w:lineRule="exact"/>
              <w:ind w:left="107" w:right="592" w:firstLine="6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дебюте: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короля</w:t>
            </w:r>
          </w:p>
        </w:tc>
        <w:tc>
          <w:tcPr>
            <w:tcW w:w="8254" w:type="dxa"/>
          </w:tcPr>
          <w:p>
            <w:pPr>
              <w:pStyle w:val="11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дебюте,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atLeast"/>
        </w:trPr>
        <w:tc>
          <w:tcPr>
            <w:tcW w:w="521" w:type="dxa"/>
          </w:tcPr>
          <w:p>
            <w:pPr>
              <w:pStyle w:val="11"/>
              <w:spacing w:line="274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088" w:type="dxa"/>
          </w:tcPr>
          <w:p>
            <w:pPr>
              <w:pStyle w:val="11"/>
              <w:ind w:left="107" w:right="786"/>
              <w:rPr>
                <w:sz w:val="24"/>
              </w:rPr>
            </w:pPr>
            <w:r>
              <w:rPr>
                <w:sz w:val="24"/>
              </w:rPr>
              <w:t>Основы эндшпиля: реализация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</w:p>
          <w:p>
            <w:pPr>
              <w:pStyle w:val="11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преимущества.</w:t>
            </w:r>
          </w:p>
        </w:tc>
        <w:tc>
          <w:tcPr>
            <w:tcW w:w="8254" w:type="dxa"/>
          </w:tcPr>
          <w:p>
            <w:pPr>
              <w:pStyle w:val="11"/>
              <w:ind w:left="110" w:right="240"/>
              <w:rPr>
                <w:sz w:val="24"/>
              </w:rPr>
            </w:pPr>
            <w:r>
              <w:rPr>
                <w:sz w:val="24"/>
              </w:rPr>
              <w:t>Знакомство с понятием «реализация преимущества» и такими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преимущества,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одноимённых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>
            <w:pPr>
              <w:pStyle w:val="11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увеличения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перевеса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21" w:type="dxa"/>
          </w:tcPr>
          <w:p>
            <w:pPr>
              <w:pStyle w:val="11"/>
              <w:spacing w:line="275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088" w:type="dxa"/>
          </w:tcPr>
          <w:p>
            <w:pPr>
              <w:pStyle w:val="11"/>
              <w:spacing w:line="276" w:lineRule="exact"/>
              <w:ind w:left="107" w:right="786"/>
              <w:rPr>
                <w:sz w:val="24"/>
              </w:rPr>
            </w:pPr>
            <w:r>
              <w:rPr>
                <w:sz w:val="24"/>
              </w:rPr>
              <w:t>Основы эндшпиля: реализация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большого материального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преимущества.</w:t>
            </w:r>
          </w:p>
        </w:tc>
        <w:tc>
          <w:tcPr>
            <w:tcW w:w="8254" w:type="dxa"/>
          </w:tcPr>
          <w:p>
            <w:pPr>
              <w:pStyle w:val="11"/>
              <w:spacing w:line="276" w:lineRule="exact"/>
              <w:ind w:left="110" w:right="240"/>
              <w:rPr>
                <w:sz w:val="24"/>
              </w:rPr>
            </w:pPr>
            <w:r>
              <w:rPr>
                <w:sz w:val="24"/>
              </w:rPr>
              <w:t>Знакомство с понятием «реализация преимущества» и такими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преимущества,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одноимённых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материального перевеса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21" w:type="dxa"/>
          </w:tcPr>
          <w:p>
            <w:pPr>
              <w:pStyle w:val="11"/>
              <w:spacing w:line="275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088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партии.</w:t>
            </w:r>
          </w:p>
        </w:tc>
        <w:tc>
          <w:tcPr>
            <w:tcW w:w="8254" w:type="dxa"/>
          </w:tcPr>
          <w:p>
            <w:pPr>
              <w:pStyle w:val="11"/>
              <w:spacing w:line="276" w:lineRule="exact"/>
              <w:ind w:left="110" w:right="5157"/>
              <w:rPr>
                <w:sz w:val="24"/>
              </w:rPr>
            </w:pPr>
            <w:r>
              <w:rPr>
                <w:sz w:val="24"/>
              </w:rPr>
              <w:t>Просмотр и анализ коротких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шахматных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21" w:type="dxa"/>
          </w:tcPr>
          <w:p>
            <w:pPr>
              <w:pStyle w:val="11"/>
              <w:spacing w:line="255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088" w:type="dxa"/>
          </w:tcPr>
          <w:p>
            <w:pPr>
              <w:pStyle w:val="11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партии.</w:t>
            </w:r>
          </w:p>
        </w:tc>
        <w:tc>
          <w:tcPr>
            <w:tcW w:w="8254" w:type="dxa"/>
          </w:tcPr>
          <w:p>
            <w:pPr>
              <w:pStyle w:val="11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21" w:type="dxa"/>
          </w:tcPr>
          <w:p>
            <w:pPr>
              <w:pStyle w:val="11"/>
              <w:spacing w:before="1" w:line="257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088" w:type="dxa"/>
          </w:tcPr>
          <w:p>
            <w:pPr>
              <w:pStyle w:val="11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партии.</w:t>
            </w:r>
          </w:p>
        </w:tc>
        <w:tc>
          <w:tcPr>
            <w:tcW w:w="8254" w:type="dxa"/>
          </w:tcPr>
          <w:p>
            <w:pPr>
              <w:pStyle w:val="11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21" w:type="dxa"/>
          </w:tcPr>
          <w:p>
            <w:pPr>
              <w:pStyle w:val="11"/>
              <w:spacing w:line="275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088" w:type="dxa"/>
          </w:tcPr>
          <w:p>
            <w:pPr>
              <w:pStyle w:val="11"/>
              <w:spacing w:line="276" w:lineRule="exact"/>
              <w:ind w:left="107" w:right="407"/>
              <w:rPr>
                <w:sz w:val="24"/>
              </w:rPr>
            </w:pPr>
            <w:r>
              <w:rPr>
                <w:sz w:val="24"/>
              </w:rPr>
              <w:t>Конкурс решения позиций: как 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сыграли?</w:t>
            </w:r>
          </w:p>
        </w:tc>
        <w:tc>
          <w:tcPr>
            <w:tcW w:w="8254" w:type="dxa"/>
          </w:tcPr>
          <w:p>
            <w:pPr>
              <w:pStyle w:val="11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 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21–25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1" w:type="dxa"/>
          </w:tcPr>
          <w:p>
            <w:pPr>
              <w:pStyle w:val="11"/>
              <w:spacing w:line="256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088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турнир.</w:t>
            </w:r>
          </w:p>
        </w:tc>
        <w:tc>
          <w:tcPr>
            <w:tcW w:w="8254" w:type="dxa"/>
          </w:tcPr>
          <w:p>
            <w:pPr>
              <w:pStyle w:val="11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1" w:type="dxa"/>
          </w:tcPr>
          <w:p>
            <w:pPr>
              <w:pStyle w:val="11"/>
              <w:spacing w:line="256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088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турнир.</w:t>
            </w:r>
          </w:p>
        </w:tc>
        <w:tc>
          <w:tcPr>
            <w:tcW w:w="8254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Игровая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практика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1" w:type="dxa"/>
          </w:tcPr>
          <w:p>
            <w:pPr>
              <w:pStyle w:val="11"/>
              <w:spacing w:line="256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088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турнир.</w:t>
            </w:r>
          </w:p>
        </w:tc>
        <w:tc>
          <w:tcPr>
            <w:tcW w:w="8254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Игровая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практика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21" w:type="dxa"/>
          </w:tcPr>
          <w:p>
            <w:pPr>
              <w:pStyle w:val="11"/>
              <w:spacing w:line="258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088" w:type="dxa"/>
          </w:tcPr>
          <w:p>
            <w:pPr>
              <w:pStyle w:val="11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турнир.</w:t>
            </w:r>
          </w:p>
        </w:tc>
        <w:tc>
          <w:tcPr>
            <w:tcW w:w="8254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Игровая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практика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840" w:right="460" w:bottom="280" w:left="760" w:header="720" w:footer="720" w:gutter="0"/>
          <w:cols w:space="720" w:num="1"/>
        </w:sectPr>
      </w:pPr>
    </w:p>
    <w:tbl>
      <w:tblPr>
        <w:tblStyle w:val="6"/>
        <w:tblW w:w="0" w:type="auto"/>
        <w:tblInd w:w="270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1"/>
        <w:gridCol w:w="4088"/>
        <w:gridCol w:w="8254"/>
        <w:gridCol w:w="926"/>
        <w:gridCol w:w="1041"/>
      </w:tblGrid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1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088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  <w:tc>
          <w:tcPr>
            <w:tcW w:w="8254" w:type="dxa"/>
          </w:tcPr>
          <w:p>
            <w:pPr>
              <w:pStyle w:val="11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92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1041" w:type="dxa"/>
          </w:tcPr>
          <w:p>
            <w:pPr>
              <w:pStyle w:val="11"/>
              <w:rPr>
                <w:sz w:val="20"/>
              </w:rPr>
            </w:pPr>
          </w:p>
        </w:tc>
      </w:tr>
    </w:tbl>
    <w:p>
      <w:pPr>
        <w:pStyle w:val="10"/>
        <w:numPr>
          <w:ilvl w:val="2"/>
          <w:numId w:val="6"/>
        </w:numPr>
        <w:tabs>
          <w:tab w:val="left" w:pos="6713"/>
        </w:tabs>
        <w:spacing w:before="2" w:after="0" w:line="240" w:lineRule="auto"/>
        <w:ind w:left="6712" w:right="299" w:hanging="6713"/>
        <w:jc w:val="left"/>
        <w:rPr>
          <w:b/>
          <w:sz w:val="24"/>
        </w:rPr>
      </w:pPr>
      <w:r>
        <w:rPr>
          <w:b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(34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ч)</w:t>
      </w:r>
    </w:p>
    <w:p>
      <w:pPr>
        <w:pStyle w:val="7"/>
        <w:spacing w:before="1"/>
        <w:ind w:left="0"/>
        <w:rPr>
          <w:b/>
        </w:rPr>
      </w:pPr>
    </w:p>
    <w:tbl>
      <w:tblPr>
        <w:tblStyle w:val="6"/>
        <w:tblW w:w="0" w:type="auto"/>
        <w:tblInd w:w="270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8"/>
        <w:gridCol w:w="4049"/>
        <w:gridCol w:w="8155"/>
        <w:gridCol w:w="896"/>
        <w:gridCol w:w="987"/>
        <w:gridCol w:w="219"/>
      </w:tblGrid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518" w:type="dxa"/>
            <w:vMerge w:val="restart"/>
          </w:tcPr>
          <w:p>
            <w:pPr>
              <w:pStyle w:val="11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</w:tc>
        <w:tc>
          <w:tcPr>
            <w:tcW w:w="4049" w:type="dxa"/>
            <w:vMerge w:val="restart"/>
          </w:tcPr>
          <w:p>
            <w:pPr>
              <w:pStyle w:val="11"/>
              <w:spacing w:before="1"/>
              <w:ind w:left="1438" w:right="142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Тема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урока</w:t>
            </w:r>
          </w:p>
        </w:tc>
        <w:tc>
          <w:tcPr>
            <w:tcW w:w="8155" w:type="dxa"/>
            <w:vMerge w:val="restart"/>
          </w:tcPr>
          <w:p>
            <w:pPr>
              <w:pStyle w:val="11"/>
              <w:spacing w:before="3"/>
              <w:ind w:left="3018" w:right="30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Содержание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занятий</w:t>
            </w:r>
          </w:p>
        </w:tc>
        <w:tc>
          <w:tcPr>
            <w:tcW w:w="2102" w:type="dxa"/>
            <w:gridSpan w:val="3"/>
          </w:tcPr>
          <w:p>
            <w:pPr>
              <w:pStyle w:val="11"/>
              <w:spacing w:before="3"/>
              <w:ind w:left="501"/>
              <w:rPr>
                <w:b/>
                <w:sz w:val="22"/>
              </w:rPr>
            </w:pPr>
            <w:r>
              <w:rPr>
                <w:b/>
                <w:sz w:val="22"/>
              </w:rPr>
              <w:t>Дата урока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1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4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6" w:type="dxa"/>
          </w:tcPr>
          <w:p>
            <w:pPr>
              <w:pStyle w:val="11"/>
              <w:spacing w:line="234" w:lineRule="exact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План</w:t>
            </w:r>
          </w:p>
        </w:tc>
        <w:tc>
          <w:tcPr>
            <w:tcW w:w="1206" w:type="dxa"/>
            <w:gridSpan w:val="2"/>
          </w:tcPr>
          <w:p>
            <w:pPr>
              <w:pStyle w:val="11"/>
              <w:spacing w:line="234" w:lineRule="exact"/>
              <w:ind w:left="342"/>
              <w:rPr>
                <w:b/>
                <w:sz w:val="22"/>
              </w:rPr>
            </w:pPr>
            <w:r>
              <w:rPr>
                <w:b/>
                <w:sz w:val="22"/>
              </w:rPr>
              <w:t>Факт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518" w:type="dxa"/>
          </w:tcPr>
          <w:p>
            <w:pPr>
              <w:pStyle w:val="11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4049" w:type="dxa"/>
          </w:tcPr>
          <w:p>
            <w:pPr>
              <w:pStyle w:val="11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Их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истории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возникновения</w:t>
            </w:r>
          </w:p>
          <w:p>
            <w:pPr>
              <w:pStyle w:val="11"/>
              <w:ind w:left="110" w:right="282"/>
              <w:rPr>
                <w:sz w:val="22"/>
              </w:rPr>
            </w:pPr>
            <w:r>
              <w:rPr>
                <w:sz w:val="22"/>
              </w:rPr>
              <w:t>соревнований по шахматам. Система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проведения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шахматных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соревнований.</w:t>
            </w:r>
          </w:p>
        </w:tc>
        <w:tc>
          <w:tcPr>
            <w:tcW w:w="8155" w:type="dxa"/>
          </w:tcPr>
          <w:p>
            <w:pPr>
              <w:pStyle w:val="11"/>
              <w:spacing w:line="276" w:lineRule="exact"/>
              <w:ind w:left="108" w:right="143"/>
              <w:rPr>
                <w:sz w:val="24"/>
              </w:rPr>
            </w:pPr>
            <w:r>
              <w:rPr>
                <w:sz w:val="24"/>
              </w:rPr>
              <w:t>Беседа о важности соблюдения правил техники безопасности на занятиях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шахматам. Знакомство с материалом об истории возникновения шахматных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соревнований, изучение различных систем проведения шахматных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18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49" w:type="dxa"/>
          </w:tcPr>
          <w:p>
            <w:pPr>
              <w:pStyle w:val="11"/>
              <w:spacing w:line="276" w:lineRule="exact"/>
              <w:ind w:left="110" w:right="507"/>
              <w:rPr>
                <w:sz w:val="24"/>
              </w:rPr>
            </w:pPr>
            <w:r>
              <w:rPr>
                <w:sz w:val="24"/>
              </w:rPr>
              <w:t>Матование одинокого короля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повторение)</w:t>
            </w:r>
          </w:p>
        </w:tc>
        <w:tc>
          <w:tcPr>
            <w:tcW w:w="8155" w:type="dxa"/>
          </w:tcPr>
          <w:p>
            <w:pPr>
              <w:pStyle w:val="11"/>
              <w:spacing w:line="276" w:lineRule="exact"/>
              <w:ind w:left="108" w:right="748"/>
              <w:rPr>
                <w:sz w:val="24"/>
              </w:rPr>
            </w:pPr>
            <w:r>
              <w:rPr>
                <w:sz w:val="24"/>
              </w:rPr>
              <w:t>Повторение материала второго года обучения. Разыгрывание позиций,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18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49" w:type="dxa"/>
          </w:tcPr>
          <w:p>
            <w:pPr>
              <w:pStyle w:val="11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  <w:p>
            <w:pPr>
              <w:pStyle w:val="11"/>
              <w:spacing w:line="270" w:lineRule="atLeast"/>
              <w:ind w:left="110" w:right="103"/>
              <w:rPr>
                <w:sz w:val="24"/>
              </w:rPr>
            </w:pPr>
            <w:r>
              <w:rPr>
                <w:sz w:val="24"/>
              </w:rPr>
              <w:t>«связка», «сквозной удар», «двойной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«ловля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(повторение)</w:t>
            </w:r>
          </w:p>
        </w:tc>
        <w:tc>
          <w:tcPr>
            <w:tcW w:w="8155" w:type="dxa"/>
          </w:tcPr>
          <w:p>
            <w:pPr>
              <w:pStyle w:val="11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18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049" w:type="dxa"/>
          </w:tcPr>
          <w:p>
            <w:pPr>
              <w:pStyle w:val="11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  <w:p>
            <w:pPr>
              <w:pStyle w:val="11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«двойной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шах»,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шах»</w:t>
            </w:r>
          </w:p>
        </w:tc>
        <w:tc>
          <w:tcPr>
            <w:tcW w:w="8155" w:type="dxa"/>
          </w:tcPr>
          <w:p>
            <w:pPr>
              <w:pStyle w:val="11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18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049" w:type="dxa"/>
          </w:tcPr>
          <w:p>
            <w:pPr>
              <w:pStyle w:val="11"/>
              <w:spacing w:line="276" w:lineRule="exact"/>
              <w:ind w:left="110" w:right="365"/>
              <w:rPr>
                <w:sz w:val="24"/>
              </w:rPr>
            </w:pPr>
            <w:r>
              <w:rPr>
                <w:sz w:val="24"/>
              </w:rPr>
              <w:t>Конкурс решения позиций: как 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сыграли?</w:t>
            </w:r>
          </w:p>
        </w:tc>
        <w:tc>
          <w:tcPr>
            <w:tcW w:w="8155" w:type="dxa"/>
          </w:tcPr>
          <w:p>
            <w:pPr>
              <w:pStyle w:val="11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2–4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518" w:type="dxa"/>
          </w:tcPr>
          <w:p>
            <w:pPr>
              <w:pStyle w:val="11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049" w:type="dxa"/>
          </w:tcPr>
          <w:p>
            <w:pPr>
              <w:pStyle w:val="11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Тактический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«завлечение»</w:t>
            </w:r>
          </w:p>
        </w:tc>
        <w:tc>
          <w:tcPr>
            <w:tcW w:w="8155" w:type="dxa"/>
          </w:tcPr>
          <w:p>
            <w:pPr>
              <w:pStyle w:val="11"/>
              <w:spacing w:line="270" w:lineRule="atLeast"/>
              <w:ind w:left="108" w:right="14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приёмом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8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049" w:type="dxa"/>
          </w:tcPr>
          <w:p>
            <w:pPr>
              <w:pStyle w:val="11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«отвлечение»</w:t>
            </w:r>
          </w:p>
        </w:tc>
        <w:tc>
          <w:tcPr>
            <w:tcW w:w="8155" w:type="dxa"/>
          </w:tcPr>
          <w:p>
            <w:pPr>
              <w:pStyle w:val="1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приёмом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«отвлечение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защиты»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18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049" w:type="dxa"/>
          </w:tcPr>
          <w:p>
            <w:pPr>
              <w:pStyle w:val="11"/>
              <w:ind w:left="110" w:right="365"/>
              <w:rPr>
                <w:sz w:val="24"/>
              </w:rPr>
            </w:pPr>
            <w:r>
              <w:rPr>
                <w:sz w:val="24"/>
              </w:rPr>
              <w:t>Тактический прием «уничтожение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защитой»</w:t>
            </w:r>
          </w:p>
        </w:tc>
        <w:tc>
          <w:tcPr>
            <w:tcW w:w="8155" w:type="dxa"/>
          </w:tcPr>
          <w:p>
            <w:pPr>
              <w:pStyle w:val="11"/>
              <w:spacing w:line="276" w:lineRule="exact"/>
              <w:ind w:left="108" w:right="143"/>
              <w:rPr>
                <w:sz w:val="24"/>
              </w:rPr>
            </w:pPr>
            <w:r>
              <w:rPr>
                <w:sz w:val="24"/>
              </w:rPr>
              <w:t>Знакомство с новым тактическим приёмом «уничтожение защиты»,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данную тему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18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049" w:type="dxa"/>
          </w:tcPr>
          <w:p>
            <w:pPr>
              <w:pStyle w:val="11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«спертый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мат»</w:t>
            </w:r>
          </w:p>
        </w:tc>
        <w:tc>
          <w:tcPr>
            <w:tcW w:w="8155" w:type="dxa"/>
          </w:tcPr>
          <w:p>
            <w:pPr>
              <w:pStyle w:val="11"/>
              <w:spacing w:line="276" w:lineRule="exact"/>
              <w:ind w:left="108" w:right="285"/>
              <w:rPr>
                <w:sz w:val="24"/>
              </w:rPr>
            </w:pPr>
            <w:r>
              <w:rPr>
                <w:sz w:val="24"/>
              </w:rPr>
              <w:t>Знакомство с новым понятием «спёртый мат», разбор классической партии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«спёртый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мат»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18" w:type="dxa"/>
          </w:tcPr>
          <w:p>
            <w:pPr>
              <w:pStyle w:val="11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049" w:type="dxa"/>
          </w:tcPr>
          <w:p>
            <w:pPr>
              <w:pStyle w:val="11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</w:p>
        </w:tc>
        <w:tc>
          <w:tcPr>
            <w:tcW w:w="8155" w:type="dxa"/>
          </w:tcPr>
          <w:p>
            <w:pPr>
              <w:pStyle w:val="11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«сочетания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приёмов»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18" w:type="dxa"/>
          </w:tcPr>
          <w:p>
            <w:pPr>
              <w:pStyle w:val="11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049" w:type="dxa"/>
          </w:tcPr>
          <w:p>
            <w:pPr>
              <w:pStyle w:val="11"/>
              <w:spacing w:line="276" w:lineRule="exact"/>
              <w:ind w:left="110" w:right="365"/>
              <w:rPr>
                <w:sz w:val="24"/>
              </w:rPr>
            </w:pPr>
            <w:r>
              <w:rPr>
                <w:sz w:val="24"/>
              </w:rPr>
              <w:t>Конкурс решения позиций: как 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сыграли?</w:t>
            </w:r>
          </w:p>
        </w:tc>
        <w:tc>
          <w:tcPr>
            <w:tcW w:w="8155" w:type="dxa"/>
          </w:tcPr>
          <w:p>
            <w:pPr>
              <w:pStyle w:val="11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6–9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518" w:type="dxa"/>
          </w:tcPr>
          <w:p>
            <w:pPr>
              <w:pStyle w:val="11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049" w:type="dxa"/>
          </w:tcPr>
          <w:p>
            <w:pPr>
              <w:pStyle w:val="11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</w:p>
        </w:tc>
        <w:tc>
          <w:tcPr>
            <w:tcW w:w="8155" w:type="dxa"/>
          </w:tcPr>
          <w:p>
            <w:pPr>
              <w:pStyle w:val="11"/>
              <w:spacing w:line="270" w:lineRule="atLeast"/>
              <w:ind w:left="108" w:right="74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атакующие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8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049" w:type="dxa"/>
          </w:tcPr>
          <w:p>
            <w:pPr>
              <w:pStyle w:val="11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дебюта: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атака на</w:t>
            </w:r>
          </w:p>
        </w:tc>
        <w:tc>
          <w:tcPr>
            <w:tcW w:w="8155" w:type="dxa"/>
          </w:tcPr>
          <w:p>
            <w:pPr>
              <w:pStyle w:val="1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атаки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840" w:right="460" w:bottom="280" w:left="760" w:header="720" w:footer="720" w:gutter="0"/>
          <w:cols w:space="720" w:num="1"/>
        </w:sectPr>
      </w:pPr>
    </w:p>
    <w:tbl>
      <w:tblPr>
        <w:tblStyle w:val="6"/>
        <w:tblW w:w="0" w:type="auto"/>
        <w:tblInd w:w="270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8"/>
        <w:gridCol w:w="4049"/>
        <w:gridCol w:w="8155"/>
        <w:gridCol w:w="896"/>
        <w:gridCol w:w="987"/>
        <w:gridCol w:w="219"/>
      </w:tblGrid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18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4049" w:type="dxa"/>
          </w:tcPr>
          <w:p>
            <w:pPr>
              <w:pStyle w:val="11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нерокировавшегося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короля</w:t>
            </w:r>
          </w:p>
        </w:tc>
        <w:tc>
          <w:tcPr>
            <w:tcW w:w="8155" w:type="dxa"/>
          </w:tcPr>
          <w:p>
            <w:pPr>
              <w:pStyle w:val="11"/>
              <w:spacing w:line="276" w:lineRule="exact"/>
              <w:ind w:left="108" w:right="387"/>
              <w:rPr>
                <w:sz w:val="24"/>
              </w:rPr>
            </w:pPr>
            <w:r>
              <w:rPr>
                <w:sz w:val="24"/>
              </w:rPr>
              <w:t>рокировку: вскрытие центральных линий, быстрое развитие, мобилизация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4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18" w:type="dxa"/>
          </w:tcPr>
          <w:p>
            <w:pPr>
              <w:pStyle w:val="11"/>
              <w:spacing w:line="27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049" w:type="dxa"/>
          </w:tcPr>
          <w:p>
            <w:pPr>
              <w:pStyle w:val="11"/>
              <w:ind w:left="110" w:right="1342"/>
              <w:rPr>
                <w:sz w:val="24"/>
              </w:rPr>
            </w:pPr>
            <w:r>
              <w:rPr>
                <w:sz w:val="24"/>
              </w:rPr>
              <w:t>Основы дебюта: атака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рокировавшегося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короля</w:t>
            </w:r>
          </w:p>
        </w:tc>
        <w:tc>
          <w:tcPr>
            <w:tcW w:w="8155" w:type="dxa"/>
          </w:tcPr>
          <w:p>
            <w:pPr>
              <w:pStyle w:val="11"/>
              <w:spacing w:line="276" w:lineRule="exact"/>
              <w:ind w:left="108" w:right="78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атаки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рокировку: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жертва фигуры с целью вскрытия пешечного прикрытия короля,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уничтожение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4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518" w:type="dxa"/>
          </w:tcPr>
          <w:p>
            <w:pPr>
              <w:pStyle w:val="11"/>
              <w:spacing w:before="1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049" w:type="dxa"/>
          </w:tcPr>
          <w:p>
            <w:pPr>
              <w:pStyle w:val="11"/>
              <w:spacing w:line="270" w:lineRule="atLeast"/>
              <w:ind w:left="110" w:right="365"/>
              <w:rPr>
                <w:sz w:val="24"/>
              </w:rPr>
            </w:pPr>
            <w:r>
              <w:rPr>
                <w:sz w:val="24"/>
              </w:rPr>
              <w:t>Конкурс решения позиций: как 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сыграли?</w:t>
            </w:r>
          </w:p>
        </w:tc>
        <w:tc>
          <w:tcPr>
            <w:tcW w:w="8155" w:type="dxa"/>
          </w:tcPr>
          <w:p>
            <w:pPr>
              <w:pStyle w:val="11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 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12–14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4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8" w:type="dxa"/>
          </w:tcPr>
          <w:p>
            <w:pPr>
              <w:pStyle w:val="11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049" w:type="dxa"/>
          </w:tcPr>
          <w:p>
            <w:pPr>
              <w:pStyle w:val="11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</w:tc>
        <w:tc>
          <w:tcPr>
            <w:tcW w:w="8155" w:type="dxa"/>
          </w:tcPr>
          <w:p>
            <w:pPr>
              <w:pStyle w:val="1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8" w:type="dxa"/>
          </w:tcPr>
          <w:p>
            <w:pPr>
              <w:pStyle w:val="11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049" w:type="dxa"/>
          </w:tcPr>
          <w:p>
            <w:pPr>
              <w:pStyle w:val="11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</w:tc>
        <w:tc>
          <w:tcPr>
            <w:tcW w:w="8155" w:type="dxa"/>
          </w:tcPr>
          <w:p>
            <w:pPr>
              <w:pStyle w:val="1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8" w:type="dxa"/>
          </w:tcPr>
          <w:p>
            <w:pPr>
              <w:pStyle w:val="11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049" w:type="dxa"/>
          </w:tcPr>
          <w:p>
            <w:pPr>
              <w:pStyle w:val="11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</w:tc>
        <w:tc>
          <w:tcPr>
            <w:tcW w:w="8155" w:type="dxa"/>
          </w:tcPr>
          <w:p>
            <w:pPr>
              <w:pStyle w:val="1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8" w:type="dxa"/>
          </w:tcPr>
          <w:p>
            <w:pPr>
              <w:pStyle w:val="11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049" w:type="dxa"/>
          </w:tcPr>
          <w:p>
            <w:pPr>
              <w:pStyle w:val="11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</w:tc>
        <w:tc>
          <w:tcPr>
            <w:tcW w:w="8155" w:type="dxa"/>
          </w:tcPr>
          <w:p>
            <w:pPr>
              <w:pStyle w:val="1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18" w:type="dxa"/>
          </w:tcPr>
          <w:p>
            <w:pPr>
              <w:pStyle w:val="11"/>
              <w:spacing w:line="27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049" w:type="dxa"/>
          </w:tcPr>
          <w:p>
            <w:pPr>
              <w:pStyle w:val="11"/>
              <w:spacing w:line="276" w:lineRule="exact"/>
              <w:ind w:left="110" w:right="20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шахматной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 и найди план</w:t>
            </w:r>
          </w:p>
        </w:tc>
        <w:tc>
          <w:tcPr>
            <w:tcW w:w="8155" w:type="dxa"/>
          </w:tcPr>
          <w:p>
            <w:pPr>
              <w:pStyle w:val="11"/>
              <w:spacing w:line="276" w:lineRule="exact"/>
              <w:ind w:left="108" w:right="122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шахматной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чемпионов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ведущих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шахматистов мира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4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 w:hRule="atLeast"/>
        </w:trPr>
        <w:tc>
          <w:tcPr>
            <w:tcW w:w="518" w:type="dxa"/>
          </w:tcPr>
          <w:p>
            <w:pPr>
              <w:pStyle w:val="11"/>
              <w:spacing w:before="1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049" w:type="dxa"/>
          </w:tcPr>
          <w:p>
            <w:pPr>
              <w:pStyle w:val="11"/>
              <w:spacing w:before="1"/>
              <w:ind w:left="110" w:right="228"/>
              <w:rPr>
                <w:sz w:val="24"/>
              </w:rPr>
            </w:pPr>
            <w:r>
              <w:rPr>
                <w:sz w:val="24"/>
              </w:rPr>
              <w:t>Основы пешечного эндшпиля: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</w:p>
        </w:tc>
        <w:tc>
          <w:tcPr>
            <w:tcW w:w="8155" w:type="dxa"/>
          </w:tcPr>
          <w:p>
            <w:pPr>
              <w:pStyle w:val="11"/>
              <w:spacing w:line="270" w:lineRule="atLeast"/>
              <w:ind w:left="108" w:right="14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пешечными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окончаниями: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короля, пешка проходит в ферзи без помощи своего короля, 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4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18" w:type="dxa"/>
          </w:tcPr>
          <w:p>
            <w:pPr>
              <w:pStyle w:val="11"/>
              <w:spacing w:line="27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049" w:type="dxa"/>
          </w:tcPr>
          <w:p>
            <w:pPr>
              <w:pStyle w:val="11"/>
              <w:spacing w:line="276" w:lineRule="exact"/>
              <w:ind w:left="110" w:right="778"/>
              <w:jc w:val="both"/>
              <w:rPr>
                <w:sz w:val="24"/>
              </w:rPr>
            </w:pPr>
            <w:r>
              <w:rPr>
                <w:sz w:val="24"/>
              </w:rPr>
              <w:t>Основы пешечного эндшпиля: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крайняя пешка, «отталкивание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плечом»</w:t>
            </w:r>
          </w:p>
        </w:tc>
        <w:tc>
          <w:tcPr>
            <w:tcW w:w="8155" w:type="dxa"/>
          </w:tcPr>
          <w:p>
            <w:pPr>
              <w:pStyle w:val="11"/>
              <w:ind w:left="108" w:right="143"/>
              <w:rPr>
                <w:sz w:val="24"/>
              </w:rPr>
            </w:pPr>
            <w:r>
              <w:rPr>
                <w:sz w:val="24"/>
              </w:rPr>
              <w:t>Знакомство c элементарными пешечными окончаниями: крайняя пешка,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ферзи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отталкивание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плечом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4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518" w:type="dxa"/>
          </w:tcPr>
          <w:p>
            <w:pPr>
              <w:pStyle w:val="11"/>
              <w:spacing w:line="27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049" w:type="dxa"/>
          </w:tcPr>
          <w:p>
            <w:pPr>
              <w:pStyle w:val="11"/>
              <w:ind w:left="110" w:right="780"/>
              <w:rPr>
                <w:sz w:val="24"/>
              </w:rPr>
            </w:pPr>
            <w:r>
              <w:rPr>
                <w:sz w:val="24"/>
              </w:rPr>
              <w:t>Основы пешечного эндшпиля: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оппозиции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8155" w:type="dxa"/>
          </w:tcPr>
          <w:p>
            <w:pPr>
              <w:pStyle w:val="11"/>
              <w:spacing w:line="276" w:lineRule="exact"/>
              <w:ind w:left="108" w:right="212"/>
              <w:rPr>
                <w:sz w:val="24"/>
              </w:rPr>
            </w:pPr>
            <w:r>
              <w:rPr>
                <w:sz w:val="24"/>
              </w:rPr>
              <w:t>Повторение материала: игра пешки против короля, пешка проходит в ферзи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 помощи своего короля, пешка проходит в ферзи при помощи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«оппозиция»,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«ключевые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поля»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4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18" w:type="dxa"/>
          </w:tcPr>
          <w:p>
            <w:pPr>
              <w:pStyle w:val="11"/>
              <w:spacing w:line="27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049" w:type="dxa"/>
          </w:tcPr>
          <w:p>
            <w:pPr>
              <w:pStyle w:val="11"/>
              <w:spacing w:line="276" w:lineRule="exact"/>
              <w:ind w:left="110" w:right="492"/>
              <w:rPr>
                <w:sz w:val="24"/>
              </w:rPr>
            </w:pPr>
            <w:r>
              <w:rPr>
                <w:sz w:val="24"/>
              </w:rPr>
              <w:t>Основы пешечного эндшпиля: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пешкой</w:t>
            </w:r>
          </w:p>
        </w:tc>
        <w:tc>
          <w:tcPr>
            <w:tcW w:w="8155" w:type="dxa"/>
          </w:tcPr>
          <w:p>
            <w:pPr>
              <w:pStyle w:val="11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понятий: «взаимоблокируемые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пешки»,</w:t>
            </w:r>
          </w:p>
          <w:p>
            <w:pPr>
              <w:pStyle w:val="11"/>
              <w:ind w:left="108"/>
              <w:rPr>
                <w:sz w:val="24"/>
              </w:rPr>
            </w:pPr>
            <w:r>
              <w:rPr>
                <w:sz w:val="24"/>
              </w:rPr>
              <w:t>«позиция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цугцванга»,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поля».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4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atLeast"/>
        </w:trPr>
        <w:tc>
          <w:tcPr>
            <w:tcW w:w="518" w:type="dxa"/>
          </w:tcPr>
          <w:p>
            <w:pPr>
              <w:pStyle w:val="11"/>
              <w:spacing w:line="27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049" w:type="dxa"/>
          </w:tcPr>
          <w:p>
            <w:pPr>
              <w:pStyle w:val="11"/>
              <w:spacing w:line="276" w:lineRule="exact"/>
              <w:ind w:left="110" w:right="786"/>
              <w:jc w:val="both"/>
              <w:rPr>
                <w:sz w:val="24"/>
              </w:rPr>
            </w:pPr>
            <w:r>
              <w:rPr>
                <w:sz w:val="24"/>
              </w:rPr>
              <w:t>Основы пешечного эндшпиля: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король против пешек, правило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блуждающего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</w:p>
        </w:tc>
        <w:tc>
          <w:tcPr>
            <w:tcW w:w="8155" w:type="dxa"/>
          </w:tcPr>
          <w:p>
            <w:pPr>
              <w:pStyle w:val="11"/>
              <w:ind w:left="108" w:right="14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блуждающего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разрозненных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пешек,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слабых сторон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4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18" w:type="dxa"/>
          </w:tcPr>
          <w:p>
            <w:pPr>
              <w:pStyle w:val="11"/>
              <w:spacing w:line="27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049" w:type="dxa"/>
          </w:tcPr>
          <w:p>
            <w:pPr>
              <w:pStyle w:val="11"/>
              <w:ind w:left="110" w:right="311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пешечного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эндшпиля: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ферзь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пешки</w:t>
            </w:r>
          </w:p>
        </w:tc>
        <w:tc>
          <w:tcPr>
            <w:tcW w:w="8155" w:type="dxa"/>
          </w:tcPr>
          <w:p>
            <w:pPr>
              <w:pStyle w:val="11"/>
              <w:spacing w:line="276" w:lineRule="exact"/>
              <w:ind w:left="108" w:righ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теоретическими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пешечного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эндшпиля: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короля,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пешек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ферзи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 и g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4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18" w:type="dxa"/>
          </w:tcPr>
          <w:p>
            <w:pPr>
              <w:pStyle w:val="11"/>
              <w:spacing w:line="27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049" w:type="dxa"/>
          </w:tcPr>
          <w:p>
            <w:pPr>
              <w:pStyle w:val="11"/>
              <w:spacing w:line="276" w:lineRule="exact"/>
              <w:ind w:left="110" w:right="365"/>
              <w:rPr>
                <w:sz w:val="24"/>
              </w:rPr>
            </w:pPr>
            <w:r>
              <w:rPr>
                <w:sz w:val="24"/>
              </w:rPr>
              <w:t>Конкурс решения позиций: как 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сыграли?</w:t>
            </w:r>
          </w:p>
        </w:tc>
        <w:tc>
          <w:tcPr>
            <w:tcW w:w="8155" w:type="dxa"/>
          </w:tcPr>
          <w:p>
            <w:pPr>
              <w:pStyle w:val="11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 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20–26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top="840" w:right="460" w:bottom="280" w:left="760" w:header="720" w:footer="720" w:gutter="0"/>
          <w:cols w:space="720" w:num="1"/>
        </w:sectPr>
      </w:pPr>
    </w:p>
    <w:tbl>
      <w:tblPr>
        <w:tblStyle w:val="6"/>
        <w:tblW w:w="0" w:type="auto"/>
        <w:tblInd w:w="270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8"/>
        <w:gridCol w:w="4049"/>
        <w:gridCol w:w="8155"/>
        <w:gridCol w:w="896"/>
        <w:gridCol w:w="987"/>
        <w:gridCol w:w="219"/>
      </w:tblGrid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18" w:type="dxa"/>
          </w:tcPr>
          <w:p>
            <w:pPr>
              <w:pStyle w:val="11"/>
              <w:spacing w:line="27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049" w:type="dxa"/>
          </w:tcPr>
          <w:p>
            <w:pPr>
              <w:pStyle w:val="11"/>
              <w:spacing w:line="276" w:lineRule="exact"/>
              <w:ind w:left="110" w:right="646"/>
              <w:rPr>
                <w:sz w:val="24"/>
              </w:rPr>
            </w:pPr>
            <w:r>
              <w:rPr>
                <w:sz w:val="24"/>
              </w:rPr>
              <w:t>Сыграй как чемпион. Партия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Крамник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Садвакасов</w:t>
            </w:r>
          </w:p>
        </w:tc>
        <w:tc>
          <w:tcPr>
            <w:tcW w:w="8155" w:type="dxa"/>
          </w:tcPr>
          <w:p>
            <w:pPr>
              <w:pStyle w:val="11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шахматных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чемпионов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ходов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18" w:type="dxa"/>
          </w:tcPr>
          <w:p>
            <w:pPr>
              <w:pStyle w:val="11"/>
              <w:spacing w:line="27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049" w:type="dxa"/>
          </w:tcPr>
          <w:p>
            <w:pPr>
              <w:pStyle w:val="11"/>
              <w:spacing w:line="276" w:lineRule="exact"/>
              <w:ind w:left="110" w:right="755"/>
              <w:rPr>
                <w:sz w:val="24"/>
              </w:rPr>
            </w:pPr>
            <w:r>
              <w:rPr>
                <w:sz w:val="24"/>
              </w:rPr>
              <w:t>Сыграй как чемпион 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Ананд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Карлсен</w:t>
            </w:r>
          </w:p>
        </w:tc>
        <w:tc>
          <w:tcPr>
            <w:tcW w:w="8155" w:type="dxa"/>
          </w:tcPr>
          <w:p>
            <w:pPr>
              <w:pStyle w:val="11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шахматных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чемпионов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ходов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18" w:type="dxa"/>
          </w:tcPr>
          <w:p>
            <w:pPr>
              <w:pStyle w:val="11"/>
              <w:spacing w:before="1" w:line="25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049" w:type="dxa"/>
          </w:tcPr>
          <w:p>
            <w:pPr>
              <w:pStyle w:val="11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</w:tc>
        <w:tc>
          <w:tcPr>
            <w:tcW w:w="8155" w:type="dxa"/>
          </w:tcPr>
          <w:p>
            <w:pPr>
              <w:pStyle w:val="11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8" w:type="dxa"/>
          </w:tcPr>
          <w:p>
            <w:pPr>
              <w:pStyle w:val="11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049" w:type="dxa"/>
          </w:tcPr>
          <w:p>
            <w:pPr>
              <w:pStyle w:val="11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</w:tc>
        <w:tc>
          <w:tcPr>
            <w:tcW w:w="8155" w:type="dxa"/>
          </w:tcPr>
          <w:p>
            <w:pPr>
              <w:pStyle w:val="1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8" w:type="dxa"/>
          </w:tcPr>
          <w:p>
            <w:pPr>
              <w:pStyle w:val="11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049" w:type="dxa"/>
          </w:tcPr>
          <w:p>
            <w:pPr>
              <w:pStyle w:val="11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</w:tc>
        <w:tc>
          <w:tcPr>
            <w:tcW w:w="8155" w:type="dxa"/>
          </w:tcPr>
          <w:p>
            <w:pPr>
              <w:pStyle w:val="1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8" w:type="dxa"/>
          </w:tcPr>
          <w:p>
            <w:pPr>
              <w:pStyle w:val="11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049" w:type="dxa"/>
          </w:tcPr>
          <w:p>
            <w:pPr>
              <w:pStyle w:val="11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</w:tc>
        <w:tc>
          <w:tcPr>
            <w:tcW w:w="8155" w:type="dxa"/>
          </w:tcPr>
          <w:p>
            <w:pPr>
              <w:pStyle w:val="1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8" w:type="dxa"/>
          </w:tcPr>
          <w:p>
            <w:pPr>
              <w:pStyle w:val="11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049" w:type="dxa"/>
          </w:tcPr>
          <w:p>
            <w:pPr>
              <w:pStyle w:val="11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8155" w:type="dxa"/>
          </w:tcPr>
          <w:p>
            <w:pPr>
              <w:pStyle w:val="1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96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87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219" w:type="dxa"/>
          </w:tcPr>
          <w:p>
            <w:pPr>
              <w:pStyle w:val="11"/>
              <w:rPr>
                <w:sz w:val="20"/>
              </w:rPr>
            </w:pPr>
          </w:p>
        </w:tc>
      </w:tr>
    </w:tbl>
    <w:p>
      <w:pPr>
        <w:pStyle w:val="7"/>
        <w:spacing w:before="5"/>
        <w:ind w:left="0"/>
        <w:rPr>
          <w:b/>
          <w:sz w:val="16"/>
        </w:rPr>
      </w:pPr>
    </w:p>
    <w:p>
      <w:pPr>
        <w:pStyle w:val="10"/>
        <w:numPr>
          <w:ilvl w:val="2"/>
          <w:numId w:val="6"/>
        </w:numPr>
        <w:tabs>
          <w:tab w:val="left" w:pos="6509"/>
        </w:tabs>
        <w:spacing w:before="90" w:after="0" w:line="240" w:lineRule="auto"/>
        <w:ind w:left="6508" w:right="300" w:hanging="6509"/>
        <w:jc w:val="left"/>
        <w:rPr>
          <w:b/>
          <w:sz w:val="24"/>
        </w:rPr>
      </w:pPr>
      <w:r>
        <w:rPr>
          <w:b/>
          <w:sz w:val="24"/>
          <w:u w:val="thick"/>
        </w:rPr>
        <w:t xml:space="preserve"> </w:t>
      </w:r>
      <w:bookmarkStart w:id="0" w:name="_GoBack"/>
      <w:bookmarkEnd w:id="0"/>
      <w:r>
        <w:rPr>
          <w:b/>
          <w:sz w:val="24"/>
          <w:u w:val="thick"/>
        </w:rPr>
        <w:t>(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34 часа)</w:t>
      </w:r>
    </w:p>
    <w:p>
      <w:pPr>
        <w:pStyle w:val="7"/>
        <w:spacing w:before="1"/>
        <w:ind w:left="0"/>
        <w:rPr>
          <w:b/>
          <w:sz w:val="21"/>
        </w:rPr>
      </w:pPr>
    </w:p>
    <w:tbl>
      <w:tblPr>
        <w:tblStyle w:val="6"/>
        <w:tblW w:w="0" w:type="auto"/>
        <w:tblInd w:w="270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8"/>
        <w:gridCol w:w="4090"/>
        <w:gridCol w:w="8280"/>
        <w:gridCol w:w="899"/>
        <w:gridCol w:w="997"/>
      </w:tblGrid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518" w:type="dxa"/>
            <w:vMerge w:val="restart"/>
          </w:tcPr>
          <w:p>
            <w:pPr>
              <w:pStyle w:val="11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</w:tc>
        <w:tc>
          <w:tcPr>
            <w:tcW w:w="4090" w:type="dxa"/>
            <w:vMerge w:val="restart"/>
          </w:tcPr>
          <w:p>
            <w:pPr>
              <w:pStyle w:val="11"/>
              <w:spacing w:line="251" w:lineRule="exact"/>
              <w:ind w:left="1457" w:right="14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Тема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урока</w:t>
            </w:r>
          </w:p>
        </w:tc>
        <w:tc>
          <w:tcPr>
            <w:tcW w:w="8280" w:type="dxa"/>
            <w:vMerge w:val="restart"/>
          </w:tcPr>
          <w:p>
            <w:pPr>
              <w:pStyle w:val="11"/>
              <w:spacing w:before="1"/>
              <w:ind w:left="3080" w:right="306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Содержание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занятий</w:t>
            </w:r>
          </w:p>
        </w:tc>
        <w:tc>
          <w:tcPr>
            <w:tcW w:w="1896" w:type="dxa"/>
            <w:gridSpan w:val="2"/>
          </w:tcPr>
          <w:p>
            <w:pPr>
              <w:pStyle w:val="11"/>
              <w:spacing w:before="1"/>
              <w:ind w:left="392"/>
              <w:rPr>
                <w:b/>
                <w:sz w:val="22"/>
              </w:rPr>
            </w:pPr>
            <w:r>
              <w:rPr>
                <w:b/>
                <w:sz w:val="22"/>
              </w:rPr>
              <w:t>Дата урока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51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</w:tcPr>
          <w:p>
            <w:pPr>
              <w:pStyle w:val="11"/>
              <w:spacing w:before="1"/>
              <w:ind w:left="186"/>
              <w:rPr>
                <w:b/>
                <w:sz w:val="22"/>
              </w:rPr>
            </w:pPr>
            <w:r>
              <w:rPr>
                <w:b/>
                <w:sz w:val="22"/>
              </w:rPr>
              <w:t>План</w:t>
            </w:r>
          </w:p>
        </w:tc>
        <w:tc>
          <w:tcPr>
            <w:tcW w:w="997" w:type="dxa"/>
          </w:tcPr>
          <w:p>
            <w:pPr>
              <w:pStyle w:val="11"/>
              <w:spacing w:before="1"/>
              <w:ind w:left="235"/>
              <w:rPr>
                <w:b/>
                <w:sz w:val="22"/>
              </w:rPr>
            </w:pPr>
            <w:r>
              <w:rPr>
                <w:b/>
                <w:sz w:val="22"/>
              </w:rPr>
              <w:t>Факт</w:t>
            </w: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518" w:type="dxa"/>
          </w:tcPr>
          <w:p>
            <w:pPr>
              <w:pStyle w:val="11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4090" w:type="dxa"/>
          </w:tcPr>
          <w:p>
            <w:pPr>
              <w:pStyle w:val="11"/>
              <w:spacing w:before="1"/>
              <w:ind w:left="108" w:right="535"/>
              <w:rPr>
                <w:sz w:val="22"/>
              </w:rPr>
            </w:pPr>
            <w:r>
              <w:rPr>
                <w:sz w:val="22"/>
              </w:rPr>
              <w:t>История появления шахмат на Руси.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Зарождение шахматной культуры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России</w:t>
            </w:r>
          </w:p>
        </w:tc>
        <w:tc>
          <w:tcPr>
            <w:tcW w:w="8280" w:type="dxa"/>
          </w:tcPr>
          <w:p>
            <w:pPr>
              <w:pStyle w:val="11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Беседа о важности соблюдения правил техники безопасности на занятиях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шахматам. Знакомство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шахматная культура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18" w:type="dxa"/>
          </w:tcPr>
          <w:p>
            <w:pPr>
              <w:pStyle w:val="11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4090" w:type="dxa"/>
          </w:tcPr>
          <w:p>
            <w:pPr>
              <w:pStyle w:val="11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принципы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дебюте</w:t>
            </w:r>
          </w:p>
        </w:tc>
        <w:tc>
          <w:tcPr>
            <w:tcW w:w="8280" w:type="dxa"/>
          </w:tcPr>
          <w:p>
            <w:pPr>
              <w:pStyle w:val="11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дебюте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сведениями: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численного превосходства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18" w:type="dxa"/>
          </w:tcPr>
          <w:p>
            <w:pPr>
              <w:pStyle w:val="11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4090" w:type="dxa"/>
          </w:tcPr>
          <w:p>
            <w:pPr>
              <w:pStyle w:val="11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Перевес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развитии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фигур</w:t>
            </w:r>
          </w:p>
        </w:tc>
        <w:tc>
          <w:tcPr>
            <w:tcW w:w="8280" w:type="dxa"/>
          </w:tcPr>
          <w:p>
            <w:pPr>
              <w:pStyle w:val="11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«мобилизация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превосходства»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18" w:type="dxa"/>
          </w:tcPr>
          <w:p>
            <w:pPr>
              <w:pStyle w:val="11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4090" w:type="dxa"/>
          </w:tcPr>
          <w:p>
            <w:pPr>
              <w:pStyle w:val="11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Атака 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короля</w:t>
            </w:r>
          </w:p>
        </w:tc>
        <w:tc>
          <w:tcPr>
            <w:tcW w:w="8280" w:type="dxa"/>
          </w:tcPr>
          <w:p>
            <w:pPr>
              <w:pStyle w:val="11"/>
              <w:spacing w:line="276" w:lineRule="exact"/>
              <w:ind w:left="108" w:right="810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односторонней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разносторонней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рокировках,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 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атаки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оставшегося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518" w:type="dxa"/>
          </w:tcPr>
          <w:p>
            <w:pPr>
              <w:pStyle w:val="11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4090" w:type="dxa"/>
          </w:tcPr>
          <w:p>
            <w:pPr>
              <w:pStyle w:val="11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Перевес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пространстве</w:t>
            </w:r>
          </w:p>
        </w:tc>
        <w:tc>
          <w:tcPr>
            <w:tcW w:w="8280" w:type="dxa"/>
          </w:tcPr>
          <w:p>
            <w:pPr>
              <w:pStyle w:val="11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перевесе,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перевеса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18" w:type="dxa"/>
          </w:tcPr>
          <w:p>
            <w:pPr>
              <w:pStyle w:val="11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4090" w:type="dxa"/>
          </w:tcPr>
          <w:p>
            <w:pPr>
              <w:pStyle w:val="11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Оценка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позиций</w:t>
            </w:r>
          </w:p>
        </w:tc>
        <w:tc>
          <w:tcPr>
            <w:tcW w:w="8280" w:type="dxa"/>
          </w:tcPr>
          <w:p>
            <w:pPr>
              <w:pStyle w:val="11"/>
              <w:spacing w:line="276" w:lineRule="exact"/>
              <w:ind w:left="108" w:right="592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шахматной партии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18" w:type="dxa"/>
          </w:tcPr>
          <w:p>
            <w:pPr>
              <w:pStyle w:val="11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4090" w:type="dxa"/>
          </w:tcPr>
          <w:p>
            <w:pPr>
              <w:pStyle w:val="11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План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  <w:tc>
          <w:tcPr>
            <w:tcW w:w="8280" w:type="dxa"/>
          </w:tcPr>
          <w:p>
            <w:pPr>
              <w:pStyle w:val="11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518" w:type="dxa"/>
          </w:tcPr>
          <w:p>
            <w:pPr>
              <w:pStyle w:val="11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4090" w:type="dxa"/>
          </w:tcPr>
          <w:p>
            <w:pPr>
              <w:pStyle w:val="11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Выбор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хода</w:t>
            </w:r>
          </w:p>
        </w:tc>
        <w:tc>
          <w:tcPr>
            <w:tcW w:w="8280" w:type="dxa"/>
          </w:tcPr>
          <w:p>
            <w:pPr>
              <w:pStyle w:val="11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форсированные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нефорсированные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профилактика.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8" w:type="dxa"/>
          </w:tcPr>
          <w:p>
            <w:pPr>
              <w:pStyle w:val="11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4090" w:type="dxa"/>
          </w:tcPr>
          <w:p>
            <w:pPr>
              <w:pStyle w:val="11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Открытые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дебюты</w:t>
            </w:r>
          </w:p>
        </w:tc>
        <w:tc>
          <w:tcPr>
            <w:tcW w:w="8280" w:type="dxa"/>
          </w:tcPr>
          <w:p>
            <w:pPr>
              <w:pStyle w:val="1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дебютов.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Итальянская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коней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840" w:right="460" w:bottom="280" w:left="760" w:header="720" w:footer="720" w:gutter="0"/>
          <w:cols w:space="720" w:num="1"/>
        </w:sectPr>
      </w:pPr>
    </w:p>
    <w:tbl>
      <w:tblPr>
        <w:tblStyle w:val="6"/>
        <w:tblW w:w="0" w:type="auto"/>
        <w:tblInd w:w="270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8"/>
        <w:gridCol w:w="4090"/>
        <w:gridCol w:w="8280"/>
        <w:gridCol w:w="899"/>
        <w:gridCol w:w="997"/>
      </w:tblGrid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18" w:type="dxa"/>
          </w:tcPr>
          <w:p>
            <w:pPr>
              <w:pStyle w:val="11"/>
              <w:spacing w:line="251" w:lineRule="exact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4090" w:type="dxa"/>
          </w:tcPr>
          <w:p>
            <w:pPr>
              <w:pStyle w:val="11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Полуоткрытые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дебюты</w:t>
            </w:r>
          </w:p>
        </w:tc>
        <w:tc>
          <w:tcPr>
            <w:tcW w:w="8280" w:type="dxa"/>
          </w:tcPr>
          <w:p>
            <w:pPr>
              <w:pStyle w:val="11"/>
              <w:spacing w:line="276" w:lineRule="exact"/>
              <w:ind w:left="108" w:right="355"/>
              <w:rPr>
                <w:sz w:val="24"/>
              </w:rPr>
            </w:pPr>
            <w:r>
              <w:rPr>
                <w:sz w:val="24"/>
              </w:rPr>
              <w:t>Многообразие полуоткрытых дебютов. Сицилианская защита, Французская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8" w:type="dxa"/>
          </w:tcPr>
          <w:p>
            <w:pPr>
              <w:pStyle w:val="11"/>
              <w:spacing w:line="251" w:lineRule="exact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4090" w:type="dxa"/>
          </w:tcPr>
          <w:p>
            <w:pPr>
              <w:pStyle w:val="11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Закрытые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дебюты</w:t>
            </w:r>
          </w:p>
        </w:tc>
        <w:tc>
          <w:tcPr>
            <w:tcW w:w="8280" w:type="dxa"/>
          </w:tcPr>
          <w:p>
            <w:pPr>
              <w:pStyle w:val="1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дебютов.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Славянская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18" w:type="dxa"/>
          </w:tcPr>
          <w:p>
            <w:pPr>
              <w:pStyle w:val="11"/>
              <w:spacing w:before="1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4090" w:type="dxa"/>
          </w:tcPr>
          <w:p>
            <w:pPr>
              <w:pStyle w:val="11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Гамбиты</w:t>
            </w:r>
          </w:p>
        </w:tc>
        <w:tc>
          <w:tcPr>
            <w:tcW w:w="8280" w:type="dxa"/>
          </w:tcPr>
          <w:p>
            <w:pPr>
              <w:pStyle w:val="11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Королевский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гамбит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18" w:type="dxa"/>
          </w:tcPr>
          <w:p>
            <w:pPr>
              <w:pStyle w:val="11"/>
              <w:spacing w:line="251" w:lineRule="exact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4090" w:type="dxa"/>
          </w:tcPr>
          <w:p>
            <w:pPr>
              <w:pStyle w:val="11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Тактический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прием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«мельница»</w:t>
            </w:r>
          </w:p>
        </w:tc>
        <w:tc>
          <w:tcPr>
            <w:tcW w:w="8280" w:type="dxa"/>
          </w:tcPr>
          <w:p>
            <w:pPr>
              <w:pStyle w:val="11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приёмом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«мельница».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18" w:type="dxa"/>
          </w:tcPr>
          <w:p>
            <w:pPr>
              <w:pStyle w:val="11"/>
              <w:spacing w:line="251" w:lineRule="exact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4090" w:type="dxa"/>
          </w:tcPr>
          <w:p>
            <w:pPr>
              <w:pStyle w:val="11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Тактический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«перекрытие»</w:t>
            </w:r>
          </w:p>
        </w:tc>
        <w:tc>
          <w:tcPr>
            <w:tcW w:w="8280" w:type="dxa"/>
          </w:tcPr>
          <w:p>
            <w:pPr>
              <w:pStyle w:val="11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приёмом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«перекрытие».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518" w:type="dxa"/>
          </w:tcPr>
          <w:p>
            <w:pPr>
              <w:pStyle w:val="11"/>
              <w:spacing w:line="251" w:lineRule="exact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4090" w:type="dxa"/>
          </w:tcPr>
          <w:p>
            <w:pPr>
              <w:pStyle w:val="11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Тактический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прием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«рентген»</w:t>
            </w:r>
          </w:p>
        </w:tc>
        <w:tc>
          <w:tcPr>
            <w:tcW w:w="8280" w:type="dxa"/>
          </w:tcPr>
          <w:p>
            <w:pPr>
              <w:pStyle w:val="11"/>
              <w:spacing w:line="276" w:lineRule="exact"/>
              <w:ind w:left="108" w:right="59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приёмом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«рентген».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518" w:type="dxa"/>
          </w:tcPr>
          <w:p>
            <w:pPr>
              <w:pStyle w:val="11"/>
              <w:spacing w:line="251" w:lineRule="exact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4090" w:type="dxa"/>
          </w:tcPr>
          <w:p>
            <w:pPr>
              <w:pStyle w:val="11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Конкурс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решения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позиций: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как бы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вы</w:t>
            </w:r>
          </w:p>
          <w:p>
            <w:pPr>
              <w:pStyle w:val="11"/>
              <w:spacing w:before="1"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сыграли?</w:t>
            </w:r>
          </w:p>
        </w:tc>
        <w:tc>
          <w:tcPr>
            <w:tcW w:w="8280" w:type="dxa"/>
          </w:tcPr>
          <w:p>
            <w:pPr>
              <w:pStyle w:val="11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 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13–16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8" w:type="dxa"/>
          </w:tcPr>
          <w:p>
            <w:pPr>
              <w:pStyle w:val="11"/>
              <w:spacing w:line="251" w:lineRule="exact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4090" w:type="dxa"/>
          </w:tcPr>
          <w:p>
            <w:pPr>
              <w:pStyle w:val="11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Анализ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шахматной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партии: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выбери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ход</w:t>
            </w:r>
          </w:p>
        </w:tc>
        <w:tc>
          <w:tcPr>
            <w:tcW w:w="8280" w:type="dxa"/>
          </w:tcPr>
          <w:p>
            <w:pPr>
              <w:pStyle w:val="1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чемпионов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8" w:type="dxa"/>
          </w:tcPr>
          <w:p>
            <w:pPr>
              <w:pStyle w:val="11"/>
              <w:spacing w:line="251" w:lineRule="exact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18.</w:t>
            </w:r>
          </w:p>
        </w:tc>
        <w:tc>
          <w:tcPr>
            <w:tcW w:w="4090" w:type="dxa"/>
          </w:tcPr>
          <w:p>
            <w:pPr>
              <w:pStyle w:val="11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Шахматный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турнир</w:t>
            </w:r>
          </w:p>
        </w:tc>
        <w:tc>
          <w:tcPr>
            <w:tcW w:w="8280" w:type="dxa"/>
          </w:tcPr>
          <w:p>
            <w:pPr>
              <w:pStyle w:val="1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18" w:type="dxa"/>
          </w:tcPr>
          <w:p>
            <w:pPr>
              <w:pStyle w:val="11"/>
              <w:spacing w:before="1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19.</w:t>
            </w:r>
          </w:p>
        </w:tc>
        <w:tc>
          <w:tcPr>
            <w:tcW w:w="4090" w:type="dxa"/>
          </w:tcPr>
          <w:p>
            <w:pPr>
              <w:pStyle w:val="11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Шахматный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турнир</w:t>
            </w:r>
          </w:p>
        </w:tc>
        <w:tc>
          <w:tcPr>
            <w:tcW w:w="8280" w:type="dxa"/>
          </w:tcPr>
          <w:p>
            <w:pPr>
              <w:pStyle w:val="11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8" w:type="dxa"/>
          </w:tcPr>
          <w:p>
            <w:pPr>
              <w:pStyle w:val="11"/>
              <w:spacing w:line="251" w:lineRule="exact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20.</w:t>
            </w:r>
          </w:p>
        </w:tc>
        <w:tc>
          <w:tcPr>
            <w:tcW w:w="4090" w:type="dxa"/>
          </w:tcPr>
          <w:p>
            <w:pPr>
              <w:pStyle w:val="11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Шахматный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турнир</w:t>
            </w:r>
          </w:p>
        </w:tc>
        <w:tc>
          <w:tcPr>
            <w:tcW w:w="8280" w:type="dxa"/>
          </w:tcPr>
          <w:p>
            <w:pPr>
              <w:pStyle w:val="1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8" w:type="dxa"/>
          </w:tcPr>
          <w:p>
            <w:pPr>
              <w:pStyle w:val="11"/>
              <w:spacing w:line="251" w:lineRule="exact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21.</w:t>
            </w:r>
          </w:p>
        </w:tc>
        <w:tc>
          <w:tcPr>
            <w:tcW w:w="4090" w:type="dxa"/>
          </w:tcPr>
          <w:p>
            <w:pPr>
              <w:pStyle w:val="11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Шахматный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турнир</w:t>
            </w:r>
          </w:p>
        </w:tc>
        <w:tc>
          <w:tcPr>
            <w:tcW w:w="8280" w:type="dxa"/>
          </w:tcPr>
          <w:p>
            <w:pPr>
              <w:pStyle w:val="1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518" w:type="dxa"/>
          </w:tcPr>
          <w:p>
            <w:pPr>
              <w:pStyle w:val="11"/>
              <w:spacing w:line="251" w:lineRule="exact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22.</w:t>
            </w:r>
          </w:p>
        </w:tc>
        <w:tc>
          <w:tcPr>
            <w:tcW w:w="4090" w:type="dxa"/>
          </w:tcPr>
          <w:p>
            <w:pPr>
              <w:pStyle w:val="11"/>
              <w:ind w:left="108" w:right="177"/>
              <w:rPr>
                <w:sz w:val="22"/>
              </w:rPr>
            </w:pPr>
            <w:r>
              <w:rPr>
                <w:sz w:val="22"/>
              </w:rPr>
              <w:t>Простейшие ладейные эндшпили: ладья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 пешкой и королем против ладьи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короля</w:t>
            </w:r>
          </w:p>
        </w:tc>
        <w:tc>
          <w:tcPr>
            <w:tcW w:w="8280" w:type="dxa"/>
          </w:tcPr>
          <w:p>
            <w:pPr>
              <w:pStyle w:val="11"/>
              <w:ind w:left="108"/>
              <w:rPr>
                <w:sz w:val="24"/>
              </w:rPr>
            </w:pPr>
            <w:r>
              <w:rPr>
                <w:sz w:val="24"/>
              </w:rPr>
              <w:t>Знакомство с простейшими ладейными эндшпилями; способами защиты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слабейшую сторону и способами игры на выигрыш за сильнейшую сторону;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«отталкивание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плечом»,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1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позицией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Филидора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Лусены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518" w:type="dxa"/>
          </w:tcPr>
          <w:p>
            <w:pPr>
              <w:pStyle w:val="11"/>
              <w:spacing w:line="251" w:lineRule="exact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23.</w:t>
            </w:r>
          </w:p>
        </w:tc>
        <w:tc>
          <w:tcPr>
            <w:tcW w:w="4090" w:type="dxa"/>
          </w:tcPr>
          <w:p>
            <w:pPr>
              <w:pStyle w:val="11"/>
              <w:ind w:left="108" w:right="177"/>
              <w:rPr>
                <w:sz w:val="22"/>
              </w:rPr>
            </w:pPr>
            <w:r>
              <w:rPr>
                <w:sz w:val="22"/>
              </w:rPr>
              <w:t>Простейшие ладейные эндшпили: ладья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 пешкой и королем против ладьи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короля</w:t>
            </w:r>
          </w:p>
        </w:tc>
        <w:tc>
          <w:tcPr>
            <w:tcW w:w="8280" w:type="dxa"/>
          </w:tcPr>
          <w:p>
            <w:pPr>
              <w:pStyle w:val="11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Знакомство с простейшими ладейными эндшпилями; способами защиты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слабейшую сторону и способами игры на выигрыш за сильнейшую сторону;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«отталкивание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плечом»,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Филидора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позицией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Лусены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518" w:type="dxa"/>
          </w:tcPr>
          <w:p>
            <w:pPr>
              <w:pStyle w:val="11"/>
              <w:spacing w:line="251" w:lineRule="exact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24.</w:t>
            </w:r>
          </w:p>
        </w:tc>
        <w:tc>
          <w:tcPr>
            <w:tcW w:w="4090" w:type="dxa"/>
          </w:tcPr>
          <w:p>
            <w:pPr>
              <w:pStyle w:val="11"/>
              <w:ind w:left="108" w:right="177"/>
              <w:rPr>
                <w:sz w:val="22"/>
              </w:rPr>
            </w:pPr>
            <w:r>
              <w:rPr>
                <w:sz w:val="22"/>
              </w:rPr>
              <w:t>Простейшие ладейные эндшпили: ладья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 пешкой и королем против ладьи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короля</w:t>
            </w:r>
          </w:p>
        </w:tc>
        <w:tc>
          <w:tcPr>
            <w:tcW w:w="8280" w:type="dxa"/>
          </w:tcPr>
          <w:p>
            <w:pPr>
              <w:pStyle w:val="11"/>
              <w:ind w:left="108"/>
              <w:rPr>
                <w:sz w:val="24"/>
              </w:rPr>
            </w:pPr>
            <w:r>
              <w:rPr>
                <w:sz w:val="24"/>
              </w:rPr>
              <w:t>Знакомство с простейшими ладейными эндшпилями; способами защиты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слабейшую сторону и способами игры на выигрыш за сильнейшую сторону;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«отталкивание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плечом»,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1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позицией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Филидора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Лусены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5" w:hRule="atLeast"/>
        </w:trPr>
        <w:tc>
          <w:tcPr>
            <w:tcW w:w="518" w:type="dxa"/>
          </w:tcPr>
          <w:p>
            <w:pPr>
              <w:pStyle w:val="11"/>
              <w:spacing w:line="251" w:lineRule="exact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25.</w:t>
            </w:r>
          </w:p>
        </w:tc>
        <w:tc>
          <w:tcPr>
            <w:tcW w:w="4090" w:type="dxa"/>
          </w:tcPr>
          <w:p>
            <w:pPr>
              <w:pStyle w:val="11"/>
              <w:ind w:left="108" w:right="177"/>
              <w:rPr>
                <w:sz w:val="22"/>
              </w:rPr>
            </w:pPr>
            <w:r>
              <w:rPr>
                <w:sz w:val="22"/>
              </w:rPr>
              <w:t>Простейшие ладейные эндшпили: ладья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 пешкой и королем против ладьи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короля</w:t>
            </w:r>
          </w:p>
        </w:tc>
        <w:tc>
          <w:tcPr>
            <w:tcW w:w="8280" w:type="dxa"/>
          </w:tcPr>
          <w:p>
            <w:pPr>
              <w:pStyle w:val="11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Знакомство с простейшими ладейными эндшпилями; способами защиты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слабейшую сторону и способами игры на выигрыш за сильнейшую сторону;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«отталкивание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плечом»,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Филидора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позицией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Лусены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top="840" w:right="460" w:bottom="280" w:left="760" w:header="720" w:footer="720" w:gutter="0"/>
          <w:cols w:space="720" w:num="1"/>
        </w:sectPr>
      </w:pPr>
    </w:p>
    <w:tbl>
      <w:tblPr>
        <w:tblStyle w:val="6"/>
        <w:tblW w:w="0" w:type="auto"/>
        <w:tblInd w:w="270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8"/>
        <w:gridCol w:w="4090"/>
        <w:gridCol w:w="8280"/>
        <w:gridCol w:w="899"/>
        <w:gridCol w:w="997"/>
      </w:tblGrid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18" w:type="dxa"/>
          </w:tcPr>
          <w:p>
            <w:pPr>
              <w:pStyle w:val="11"/>
              <w:spacing w:line="251" w:lineRule="exact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26.</w:t>
            </w:r>
          </w:p>
        </w:tc>
        <w:tc>
          <w:tcPr>
            <w:tcW w:w="4090" w:type="dxa"/>
          </w:tcPr>
          <w:p>
            <w:pPr>
              <w:pStyle w:val="11"/>
              <w:ind w:left="108" w:right="365"/>
              <w:rPr>
                <w:sz w:val="22"/>
              </w:rPr>
            </w:pPr>
            <w:r>
              <w:rPr>
                <w:sz w:val="22"/>
              </w:rPr>
              <w:t>Простейшие ладейные эндшпили: мат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двумя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слонами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одинокому королю</w:t>
            </w:r>
          </w:p>
        </w:tc>
        <w:tc>
          <w:tcPr>
            <w:tcW w:w="8280" w:type="dxa"/>
          </w:tcPr>
          <w:p>
            <w:pPr>
              <w:pStyle w:val="11"/>
              <w:spacing w:line="276" w:lineRule="exact"/>
              <w:ind w:left="108" w:right="1147"/>
              <w:rPr>
                <w:sz w:val="24"/>
              </w:rPr>
            </w:pPr>
            <w:r>
              <w:rPr>
                <w:sz w:val="24"/>
              </w:rPr>
              <w:t>Знакомство с простейшими легкофигурными окончаниями: техника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 слонами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18" w:type="dxa"/>
          </w:tcPr>
          <w:p>
            <w:pPr>
              <w:pStyle w:val="11"/>
              <w:spacing w:line="251" w:lineRule="exact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27.</w:t>
            </w:r>
          </w:p>
        </w:tc>
        <w:tc>
          <w:tcPr>
            <w:tcW w:w="4090" w:type="dxa"/>
          </w:tcPr>
          <w:p>
            <w:pPr>
              <w:pStyle w:val="11"/>
              <w:ind w:left="108" w:right="170"/>
              <w:rPr>
                <w:sz w:val="22"/>
              </w:rPr>
            </w:pPr>
            <w:r>
              <w:rPr>
                <w:sz w:val="22"/>
              </w:rPr>
              <w:t>Простейшие легкофигурные окончания: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конем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слоном одинокому королю</w:t>
            </w:r>
          </w:p>
        </w:tc>
        <w:tc>
          <w:tcPr>
            <w:tcW w:w="8280" w:type="dxa"/>
          </w:tcPr>
          <w:p>
            <w:pPr>
              <w:pStyle w:val="11"/>
              <w:spacing w:line="276" w:lineRule="exact"/>
              <w:ind w:left="108" w:right="8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легкофигурными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окончаниями: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конём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518" w:type="dxa"/>
          </w:tcPr>
          <w:p>
            <w:pPr>
              <w:pStyle w:val="11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28.</w:t>
            </w:r>
          </w:p>
        </w:tc>
        <w:tc>
          <w:tcPr>
            <w:tcW w:w="4090" w:type="dxa"/>
          </w:tcPr>
          <w:p>
            <w:pPr>
              <w:pStyle w:val="11"/>
              <w:spacing w:line="252" w:lineRule="exact"/>
              <w:ind w:left="108" w:right="397"/>
              <w:rPr>
                <w:sz w:val="22"/>
              </w:rPr>
            </w:pPr>
            <w:r>
              <w:rPr>
                <w:sz w:val="22"/>
              </w:rPr>
              <w:t>Конкурс решения позиций: как бы вы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сыграли?</w:t>
            </w:r>
          </w:p>
        </w:tc>
        <w:tc>
          <w:tcPr>
            <w:tcW w:w="8280" w:type="dxa"/>
          </w:tcPr>
          <w:p>
            <w:pPr>
              <w:pStyle w:val="11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 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22–27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518" w:type="dxa"/>
          </w:tcPr>
          <w:p>
            <w:pPr>
              <w:pStyle w:val="11"/>
              <w:spacing w:before="1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29.</w:t>
            </w:r>
          </w:p>
        </w:tc>
        <w:tc>
          <w:tcPr>
            <w:tcW w:w="4090" w:type="dxa"/>
          </w:tcPr>
          <w:p>
            <w:pPr>
              <w:pStyle w:val="11"/>
              <w:spacing w:line="252" w:lineRule="exact"/>
              <w:ind w:left="108" w:right="588"/>
              <w:rPr>
                <w:sz w:val="22"/>
              </w:rPr>
            </w:pPr>
            <w:r>
              <w:rPr>
                <w:sz w:val="22"/>
              </w:rPr>
              <w:t>Роль шахмат в жизни человека. Как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стать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сильным шахматистом</w:t>
            </w:r>
          </w:p>
        </w:tc>
        <w:tc>
          <w:tcPr>
            <w:tcW w:w="8280" w:type="dxa"/>
          </w:tcPr>
          <w:p>
            <w:pPr>
              <w:pStyle w:val="11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Советы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чемпионов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шахматистам. Зачем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18" w:type="dxa"/>
          </w:tcPr>
          <w:p>
            <w:pPr>
              <w:pStyle w:val="11"/>
              <w:spacing w:before="1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30.</w:t>
            </w:r>
          </w:p>
        </w:tc>
        <w:tc>
          <w:tcPr>
            <w:tcW w:w="4090" w:type="dxa"/>
          </w:tcPr>
          <w:p>
            <w:pPr>
              <w:pStyle w:val="11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Шахматный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турнир</w:t>
            </w:r>
          </w:p>
        </w:tc>
        <w:tc>
          <w:tcPr>
            <w:tcW w:w="8280" w:type="dxa"/>
          </w:tcPr>
          <w:p>
            <w:pPr>
              <w:pStyle w:val="11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8" w:type="dxa"/>
          </w:tcPr>
          <w:p>
            <w:pPr>
              <w:pStyle w:val="11"/>
              <w:spacing w:line="251" w:lineRule="exact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31.</w:t>
            </w:r>
          </w:p>
        </w:tc>
        <w:tc>
          <w:tcPr>
            <w:tcW w:w="4090" w:type="dxa"/>
          </w:tcPr>
          <w:p>
            <w:pPr>
              <w:pStyle w:val="11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Шахматный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турнир</w:t>
            </w:r>
          </w:p>
        </w:tc>
        <w:tc>
          <w:tcPr>
            <w:tcW w:w="8280" w:type="dxa"/>
          </w:tcPr>
          <w:p>
            <w:pPr>
              <w:pStyle w:val="1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8" w:type="dxa"/>
          </w:tcPr>
          <w:p>
            <w:pPr>
              <w:pStyle w:val="11"/>
              <w:spacing w:line="252" w:lineRule="exact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32.</w:t>
            </w:r>
          </w:p>
        </w:tc>
        <w:tc>
          <w:tcPr>
            <w:tcW w:w="4090" w:type="dxa"/>
          </w:tcPr>
          <w:p>
            <w:pPr>
              <w:pStyle w:val="11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Шахматный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турнир</w:t>
            </w:r>
          </w:p>
        </w:tc>
        <w:tc>
          <w:tcPr>
            <w:tcW w:w="8280" w:type="dxa"/>
          </w:tcPr>
          <w:p>
            <w:pPr>
              <w:pStyle w:val="1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8" w:type="dxa"/>
          </w:tcPr>
          <w:p>
            <w:pPr>
              <w:pStyle w:val="11"/>
              <w:spacing w:line="251" w:lineRule="exact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33.</w:t>
            </w:r>
          </w:p>
        </w:tc>
        <w:tc>
          <w:tcPr>
            <w:tcW w:w="4090" w:type="dxa"/>
          </w:tcPr>
          <w:p>
            <w:pPr>
              <w:pStyle w:val="11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Шахматный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турнир</w:t>
            </w:r>
          </w:p>
        </w:tc>
        <w:tc>
          <w:tcPr>
            <w:tcW w:w="8280" w:type="dxa"/>
          </w:tcPr>
          <w:p>
            <w:pPr>
              <w:pStyle w:val="1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0"/>
              </w:rPr>
            </w:pPr>
          </w:p>
        </w:tc>
      </w:tr>
      <w:tr>
        <w:tblPrEx>
          <w:tblBorders>
            <w:top w:val="single" w:color="000009" w:sz="4" w:space="0"/>
            <w:left w:val="single" w:color="000009" w:sz="4" w:space="0"/>
            <w:bottom w:val="single" w:color="000009" w:sz="4" w:space="0"/>
            <w:right w:val="single" w:color="000009" w:sz="4" w:space="0"/>
            <w:insideH w:val="single" w:color="000009" w:sz="4" w:space="0"/>
            <w:insideV w:val="single" w:color="0000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8" w:type="dxa"/>
          </w:tcPr>
          <w:p>
            <w:pPr>
              <w:pStyle w:val="11"/>
              <w:spacing w:line="251" w:lineRule="exact"/>
              <w:ind w:left="66" w:right="80"/>
              <w:jc w:val="center"/>
              <w:rPr>
                <w:sz w:val="22"/>
              </w:rPr>
            </w:pPr>
            <w:r>
              <w:rPr>
                <w:sz w:val="22"/>
              </w:rPr>
              <w:t>34.</w:t>
            </w:r>
          </w:p>
        </w:tc>
        <w:tc>
          <w:tcPr>
            <w:tcW w:w="4090" w:type="dxa"/>
          </w:tcPr>
          <w:p>
            <w:pPr>
              <w:pStyle w:val="11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Шахматный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праздник</w:t>
            </w:r>
          </w:p>
        </w:tc>
        <w:tc>
          <w:tcPr>
            <w:tcW w:w="8280" w:type="dxa"/>
          </w:tcPr>
          <w:p>
            <w:pPr>
              <w:pStyle w:val="1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99" w:type="dxa"/>
          </w:tcPr>
          <w:p>
            <w:pPr>
              <w:pStyle w:val="11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11"/>
              <w:rPr>
                <w:sz w:val="20"/>
              </w:rPr>
            </w:pPr>
          </w:p>
        </w:tc>
      </w:tr>
    </w:tbl>
    <w:p>
      <w:pPr>
        <w:pStyle w:val="7"/>
        <w:ind w:left="0"/>
        <w:rPr>
          <w:b/>
          <w:sz w:val="20"/>
        </w:rPr>
      </w:pPr>
    </w:p>
    <w:p>
      <w:pPr>
        <w:pStyle w:val="7"/>
        <w:spacing w:before="5"/>
        <w:ind w:left="0"/>
        <w:rPr>
          <w:b/>
          <w:sz w:val="18"/>
        </w:rPr>
      </w:pPr>
    </w:p>
    <w:p>
      <w:pPr>
        <w:spacing w:before="90"/>
        <w:ind w:left="372" w:right="0" w:firstLine="0"/>
        <w:jc w:val="left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>
      <w:pPr>
        <w:pStyle w:val="7"/>
        <w:ind w:left="0"/>
        <w:rPr>
          <w:b/>
        </w:rPr>
      </w:pPr>
    </w:p>
    <w:p>
      <w:pPr>
        <w:pStyle w:val="3"/>
        <w:spacing w:before="1"/>
      </w:pP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>
      <w:pPr>
        <w:pStyle w:val="7"/>
        <w:tabs>
          <w:tab w:val="left" w:pos="4795"/>
          <w:tab w:val="left" w:pos="6917"/>
        </w:tabs>
        <w:ind w:right="669"/>
      </w:pPr>
      <w:r>
        <w:t>Для</w:t>
      </w:r>
      <w:r>
        <w:rPr>
          <w:spacing w:val="73"/>
        </w:rPr>
        <w:t xml:space="preserve"> </w:t>
      </w:r>
      <w:r>
        <w:t>успешной</w:t>
      </w:r>
      <w:r>
        <w:rPr>
          <w:spacing w:val="74"/>
        </w:rPr>
        <w:t xml:space="preserve"> </w:t>
      </w:r>
      <w:r>
        <w:t>реализации</w:t>
      </w:r>
      <w:r>
        <w:rPr>
          <w:spacing w:val="72"/>
        </w:rPr>
        <w:t xml:space="preserve"> </w:t>
      </w:r>
      <w:r>
        <w:t>программы</w:t>
      </w:r>
      <w:r>
        <w:tab/>
      </w:r>
      <w:r>
        <w:t>в</w:t>
      </w:r>
      <w:r>
        <w:rPr>
          <w:spacing w:val="77"/>
        </w:rPr>
        <w:t xml:space="preserve"> </w:t>
      </w:r>
      <w:r>
        <w:t>школе</w:t>
      </w:r>
      <w:r>
        <w:rPr>
          <w:spacing w:val="74"/>
        </w:rPr>
        <w:t xml:space="preserve"> </w:t>
      </w:r>
      <w:r>
        <w:t>имеется</w:t>
      </w:r>
      <w:r>
        <w:tab/>
      </w:r>
      <w:r>
        <w:t>просторное,</w:t>
      </w:r>
      <w:r>
        <w:rPr>
          <w:spacing w:val="14"/>
        </w:rPr>
        <w:t xml:space="preserve"> </w:t>
      </w:r>
      <w:r>
        <w:t>светлое</w:t>
      </w:r>
      <w:r>
        <w:rPr>
          <w:spacing w:val="12"/>
        </w:rPr>
        <w:t xml:space="preserve"> </w:t>
      </w:r>
      <w:r>
        <w:t>помещение,</w:t>
      </w:r>
      <w:r>
        <w:rPr>
          <w:spacing w:val="13"/>
        </w:rPr>
        <w:t xml:space="preserve"> </w:t>
      </w:r>
      <w:r>
        <w:t>отвечающее</w:t>
      </w:r>
      <w:r>
        <w:rPr>
          <w:spacing w:val="15"/>
        </w:rPr>
        <w:t xml:space="preserve"> </w:t>
      </w:r>
      <w:r>
        <w:t>санитарно</w:t>
      </w:r>
      <w:r>
        <w:rPr>
          <w:spacing w:val="2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гигиеническим</w:t>
      </w:r>
      <w:r>
        <w:rPr>
          <w:spacing w:val="-57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нормам. Для</w:t>
      </w:r>
      <w:r>
        <w:rPr>
          <w:spacing w:val="-2"/>
        </w:rPr>
        <w:t xml:space="preserve"> </w:t>
      </w:r>
      <w:r>
        <w:t>проведения занятий</w:t>
      </w:r>
      <w:r>
        <w:rPr>
          <w:spacing w:val="59"/>
        </w:rPr>
        <w:t xml:space="preserve"> </w:t>
      </w:r>
      <w:r>
        <w:t>имеются</w:t>
      </w:r>
      <w:r>
        <w:rPr>
          <w:spacing w:val="3"/>
        </w:rPr>
        <w:t xml:space="preserve"> </w:t>
      </w:r>
      <w:r>
        <w:t>20</w:t>
      </w:r>
      <w:r>
        <w:rPr>
          <w:spacing w:val="59"/>
        </w:rPr>
        <w:t xml:space="preserve"> </w:t>
      </w:r>
      <w:r>
        <w:t>комплектов</w:t>
      </w:r>
      <w:r>
        <w:rPr>
          <w:spacing w:val="-1"/>
        </w:rPr>
        <w:t xml:space="preserve"> </w:t>
      </w:r>
      <w:r>
        <w:t>шахмат, 3</w:t>
      </w:r>
      <w:r>
        <w:rPr>
          <w:spacing w:val="-1"/>
        </w:rPr>
        <w:t xml:space="preserve"> </w:t>
      </w:r>
      <w:r>
        <w:t>шахматные</w:t>
      </w:r>
      <w:r>
        <w:rPr>
          <w:spacing w:val="-2"/>
        </w:rPr>
        <w:t xml:space="preserve"> </w:t>
      </w:r>
      <w:r>
        <w:t>часы, 3 шахматных</w:t>
      </w:r>
      <w:r>
        <w:rPr>
          <w:spacing w:val="-1"/>
        </w:rPr>
        <w:t xml:space="preserve"> </w:t>
      </w:r>
      <w:r>
        <w:t>стола.</w:t>
      </w:r>
    </w:p>
    <w:tbl>
      <w:tblPr>
        <w:tblStyle w:val="6"/>
        <w:tblW w:w="0" w:type="auto"/>
        <w:tblInd w:w="2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6"/>
        <w:gridCol w:w="4436"/>
        <w:gridCol w:w="1841"/>
        <w:gridCol w:w="26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636" w:type="dxa"/>
          </w:tcPr>
          <w:p>
            <w:pPr>
              <w:pStyle w:val="11"/>
              <w:spacing w:before="10"/>
              <w:rPr>
                <w:sz w:val="23"/>
              </w:rPr>
            </w:pPr>
          </w:p>
          <w:p>
            <w:pPr>
              <w:pStyle w:val="11"/>
              <w:ind w:left="107" w:right="17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436" w:type="dxa"/>
          </w:tcPr>
          <w:p>
            <w:pPr>
              <w:pStyle w:val="11"/>
              <w:spacing w:before="9"/>
              <w:rPr>
                <w:sz w:val="35"/>
              </w:rPr>
            </w:pPr>
          </w:p>
          <w:p>
            <w:pPr>
              <w:pStyle w:val="11"/>
              <w:ind w:left="108"/>
              <w:rPr>
                <w:sz w:val="24"/>
              </w:rPr>
            </w:pPr>
            <w:r>
              <w:rPr>
                <w:sz w:val="24"/>
              </w:rPr>
              <w:t>Средство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841" w:type="dxa"/>
          </w:tcPr>
          <w:p>
            <w:pPr>
              <w:pStyle w:val="11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>
            <w:pPr>
              <w:pStyle w:val="11"/>
              <w:tabs>
                <w:tab w:val="left" w:pos="1499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единиц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</w:p>
        </w:tc>
        <w:tc>
          <w:tcPr>
            <w:tcW w:w="2660" w:type="dxa"/>
          </w:tcPr>
          <w:p>
            <w:pPr>
              <w:pStyle w:val="11"/>
              <w:tabs>
                <w:tab w:val="left" w:pos="1211"/>
                <w:tab w:val="left" w:pos="2322"/>
              </w:tabs>
              <w:spacing w:line="276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%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36" w:type="dxa"/>
          </w:tcPr>
          <w:p>
            <w:pPr>
              <w:pStyle w:val="11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36" w:type="dxa"/>
          </w:tcPr>
          <w:p>
            <w:pPr>
              <w:pStyle w:val="11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Шахматы</w:t>
            </w:r>
          </w:p>
        </w:tc>
        <w:tc>
          <w:tcPr>
            <w:tcW w:w="1841" w:type="dxa"/>
          </w:tcPr>
          <w:p>
            <w:pPr>
              <w:pStyle w:val="11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комплектов</w:t>
            </w:r>
          </w:p>
        </w:tc>
        <w:tc>
          <w:tcPr>
            <w:tcW w:w="2660" w:type="dxa"/>
          </w:tcPr>
          <w:p>
            <w:pPr>
              <w:pStyle w:val="11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100 %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36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36" w:type="dxa"/>
          </w:tcPr>
          <w:p>
            <w:pPr>
              <w:pStyle w:val="1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</w:p>
        </w:tc>
        <w:tc>
          <w:tcPr>
            <w:tcW w:w="1841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0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36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36" w:type="dxa"/>
          </w:tcPr>
          <w:p>
            <w:pPr>
              <w:pStyle w:val="1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Видеопроектор</w:t>
            </w:r>
          </w:p>
        </w:tc>
        <w:tc>
          <w:tcPr>
            <w:tcW w:w="1841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0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36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36" w:type="dxa"/>
          </w:tcPr>
          <w:p>
            <w:pPr>
              <w:pStyle w:val="1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Шахматные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</w:p>
        </w:tc>
        <w:tc>
          <w:tcPr>
            <w:tcW w:w="1841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60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636" w:type="dxa"/>
          </w:tcPr>
          <w:p>
            <w:pPr>
              <w:pStyle w:val="11"/>
              <w:spacing w:before="1"/>
              <w:rPr>
                <w:sz w:val="24"/>
              </w:rPr>
            </w:pPr>
          </w:p>
          <w:p>
            <w:pPr>
              <w:pStyle w:val="11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36" w:type="dxa"/>
          </w:tcPr>
          <w:p>
            <w:pPr>
              <w:pStyle w:val="11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Видеоуроки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841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2660" w:type="dxa"/>
          </w:tcPr>
          <w:p>
            <w:pPr>
              <w:pStyle w:val="11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36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36" w:type="dxa"/>
          </w:tcPr>
          <w:p>
            <w:pPr>
              <w:pStyle w:val="1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Шахматные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1841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60" w:type="dxa"/>
          </w:tcPr>
          <w:p>
            <w:pPr>
              <w:pStyle w:val="1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6840" w:h="11910" w:orient="landscape"/>
          <w:pgMar w:top="840" w:right="460" w:bottom="280" w:left="760" w:header="720" w:footer="720" w:gutter="0"/>
          <w:cols w:space="720" w:num="1"/>
        </w:sectPr>
      </w:pPr>
    </w:p>
    <w:p>
      <w:pPr>
        <w:pStyle w:val="3"/>
        <w:spacing w:before="62"/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Программы.</w:t>
      </w:r>
    </w:p>
    <w:p>
      <w:pPr>
        <w:pStyle w:val="7"/>
        <w:ind w:left="0"/>
        <w:rPr>
          <w:b/>
          <w:sz w:val="20"/>
        </w:rPr>
      </w:pPr>
    </w:p>
    <w:p>
      <w:pPr>
        <w:pStyle w:val="7"/>
        <w:spacing w:before="8"/>
        <w:ind w:left="0"/>
        <w:rPr>
          <w:b/>
          <w:sz w:val="23"/>
        </w:rPr>
      </w:pPr>
    </w:p>
    <w:tbl>
      <w:tblPr>
        <w:tblStyle w:val="6"/>
        <w:tblW w:w="0" w:type="auto"/>
        <w:tblInd w:w="2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18"/>
        <w:gridCol w:w="705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518" w:type="dxa"/>
          </w:tcPr>
          <w:p>
            <w:pPr>
              <w:pStyle w:val="11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7055" w:type="dxa"/>
          </w:tcPr>
          <w:p>
            <w:pPr>
              <w:pStyle w:val="11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518" w:type="dxa"/>
          </w:tcPr>
          <w:p>
            <w:pPr>
              <w:pStyle w:val="11"/>
              <w:spacing w:line="276" w:lineRule="exact"/>
              <w:ind w:left="107" w:right="428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7055" w:type="dxa"/>
          </w:tcPr>
          <w:p>
            <w:pPr>
              <w:pStyle w:val="11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</w:tc>
      </w:tr>
    </w:tbl>
    <w:p>
      <w:pPr>
        <w:pStyle w:val="7"/>
        <w:spacing w:before="1"/>
        <w:ind w:left="0"/>
        <w:rPr>
          <w:b/>
          <w:sz w:val="16"/>
        </w:rPr>
      </w:pPr>
    </w:p>
    <w:p>
      <w:pPr>
        <w:spacing w:before="90"/>
        <w:ind w:left="432" w:right="0" w:firstLine="0"/>
        <w:jc w:val="left"/>
        <w:rPr>
          <w:b/>
          <w:sz w:val="24"/>
        </w:rPr>
      </w:pPr>
      <w:r>
        <w:rPr>
          <w:b/>
          <w:sz w:val="24"/>
        </w:rPr>
        <w:t>Методическое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обеспечение</w:t>
      </w:r>
    </w:p>
    <w:p>
      <w:pPr>
        <w:pStyle w:val="7"/>
        <w:ind w:left="792" w:right="3122" w:hanging="60"/>
      </w:pPr>
      <w:r>
        <w:t>1.Методические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шахматам</w:t>
      </w:r>
      <w:r>
        <w:rPr>
          <w:spacing w:val="-3"/>
        </w:rPr>
        <w:t xml:space="preserve"> </w:t>
      </w:r>
      <w:r>
        <w:t>первого</w:t>
      </w:r>
      <w:r>
        <w:rPr>
          <w:spacing w:val="-4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2.Справочник</w:t>
      </w:r>
      <w:r>
        <w:rPr>
          <w:spacing w:val="1"/>
        </w:rPr>
        <w:t xml:space="preserve"> </w:t>
      </w:r>
      <w:r>
        <w:t>–Шахматные</w:t>
      </w:r>
      <w:r>
        <w:rPr>
          <w:spacing w:val="-2"/>
        </w:rPr>
        <w:t xml:space="preserve"> </w:t>
      </w:r>
      <w:r>
        <w:t>дебюты. М.: Фаир-Пресс,</w:t>
      </w:r>
      <w:r>
        <w:rPr>
          <w:spacing w:val="-1"/>
        </w:rPr>
        <w:t xml:space="preserve"> </w:t>
      </w:r>
      <w:r>
        <w:t>2006</w:t>
      </w:r>
    </w:p>
    <w:p>
      <w:pPr>
        <w:pStyle w:val="10"/>
        <w:numPr>
          <w:ilvl w:val="0"/>
          <w:numId w:val="7"/>
        </w:numPr>
        <w:tabs>
          <w:tab w:val="left" w:pos="914"/>
        </w:tabs>
        <w:spacing w:before="1" w:after="0" w:line="240" w:lineRule="auto"/>
        <w:ind w:left="732" w:right="1943" w:firstLine="0"/>
        <w:jc w:val="left"/>
        <w:rPr>
          <w:sz w:val="24"/>
        </w:rPr>
      </w:pPr>
      <w:r>
        <w:rPr>
          <w:sz w:val="24"/>
        </w:rPr>
        <w:t>Сухин И.Г. Программа курса «шахматы –школе»: для начальных классов образовательных учреждений-Обнинск, Духовное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возрождение,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2021г.</w:t>
      </w:r>
    </w:p>
    <w:p>
      <w:pPr>
        <w:pStyle w:val="10"/>
        <w:numPr>
          <w:ilvl w:val="0"/>
          <w:numId w:val="7"/>
        </w:numPr>
        <w:tabs>
          <w:tab w:val="left" w:pos="914"/>
        </w:tabs>
        <w:spacing w:before="0" w:after="0" w:line="240" w:lineRule="auto"/>
        <w:ind w:left="1093" w:right="5312" w:hanging="361"/>
        <w:jc w:val="left"/>
        <w:rPr>
          <w:sz w:val="24"/>
        </w:rPr>
      </w:pPr>
      <w:r>
        <w:rPr>
          <w:sz w:val="24"/>
        </w:rPr>
        <w:t>Сухин И.Г. «Шахматы, первый год, или там , где клетки черно-белые чудес и тайн полны»:</w:t>
      </w:r>
      <w:r>
        <w:rPr>
          <w:spacing w:val="-57"/>
          <w:sz w:val="24"/>
        </w:rPr>
        <w:t xml:space="preserve"> </w:t>
      </w:r>
      <w:r>
        <w:rPr>
          <w:sz w:val="24"/>
        </w:rPr>
        <w:t>Учбник -Обнинск, Духовное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возрождение, 1998г.</w:t>
      </w:r>
    </w:p>
    <w:p>
      <w:pPr>
        <w:pStyle w:val="10"/>
        <w:numPr>
          <w:ilvl w:val="0"/>
          <w:numId w:val="7"/>
        </w:numPr>
        <w:tabs>
          <w:tab w:val="left" w:pos="914"/>
        </w:tabs>
        <w:spacing w:before="0" w:after="0" w:line="240" w:lineRule="auto"/>
        <w:ind w:left="913" w:right="0" w:hanging="182"/>
        <w:jc w:val="left"/>
        <w:rPr>
          <w:sz w:val="24"/>
        </w:rPr>
      </w:pPr>
      <w:r>
        <w:rPr>
          <w:sz w:val="24"/>
        </w:rPr>
        <w:t>Сухин</w:t>
      </w:r>
      <w:r>
        <w:rPr>
          <w:spacing w:val="-2"/>
          <w:sz w:val="24"/>
        </w:rPr>
        <w:t xml:space="preserve"> </w:t>
      </w:r>
      <w:r>
        <w:rPr>
          <w:sz w:val="24"/>
        </w:rPr>
        <w:t>И.Г.</w:t>
      </w:r>
      <w:r>
        <w:rPr>
          <w:spacing w:val="-2"/>
          <w:sz w:val="24"/>
        </w:rPr>
        <w:t xml:space="preserve"> </w:t>
      </w:r>
      <w:r>
        <w:rPr>
          <w:sz w:val="24"/>
        </w:rPr>
        <w:t>«Шахматы,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год,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учусь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учу: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учителя-</w:t>
      </w:r>
      <w:r>
        <w:rPr>
          <w:spacing w:val="-2"/>
          <w:sz w:val="24"/>
        </w:rPr>
        <w:t xml:space="preserve"> </w:t>
      </w:r>
      <w:r>
        <w:rPr>
          <w:sz w:val="24"/>
        </w:rPr>
        <w:t>Обнинск,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возрождение,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1999г.</w:t>
      </w:r>
    </w:p>
    <w:p>
      <w:pPr>
        <w:pStyle w:val="7"/>
        <w:ind w:left="1093"/>
      </w:pPr>
      <w:r>
        <w:t>Обеспечен</w:t>
      </w:r>
      <w:r>
        <w:rPr>
          <w:spacing w:val="-3"/>
        </w:rPr>
        <w:t xml:space="preserve"> </w:t>
      </w:r>
      <w:r>
        <w:t>доступ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ресурса</w:t>
      </w:r>
    </w:p>
    <w:p>
      <w:pPr>
        <w:pStyle w:val="3"/>
      </w:pPr>
      <w:r>
        <w:t>Список</w:t>
      </w:r>
      <w:r>
        <w:rPr>
          <w:spacing w:val="-3"/>
        </w:rPr>
        <w:t xml:space="preserve"> </w:t>
      </w:r>
      <w:r>
        <w:t>литературы</w:t>
      </w:r>
    </w:p>
    <w:p>
      <w:pPr>
        <w:pStyle w:val="10"/>
        <w:numPr>
          <w:ilvl w:val="0"/>
          <w:numId w:val="8"/>
        </w:numPr>
        <w:tabs>
          <w:tab w:val="left" w:pos="1081"/>
          <w:tab w:val="left" w:pos="1082"/>
        </w:tabs>
        <w:spacing w:before="0" w:after="0" w:line="240" w:lineRule="auto"/>
        <w:ind w:left="372" w:right="1777" w:firstLine="0"/>
        <w:jc w:val="left"/>
        <w:rPr>
          <w:sz w:val="24"/>
        </w:rPr>
      </w:pPr>
      <w:r>
        <w:rPr>
          <w:sz w:val="24"/>
        </w:rPr>
        <w:t>Сухин И.Г. Программа курса «шахматы –школе»: для начальных классов образовательных учреждений-Обнинск, Духовное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возрождение,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2021г.</w:t>
      </w:r>
    </w:p>
    <w:p>
      <w:pPr>
        <w:pStyle w:val="10"/>
        <w:numPr>
          <w:ilvl w:val="0"/>
          <w:numId w:val="8"/>
        </w:numPr>
        <w:tabs>
          <w:tab w:val="left" w:pos="1081"/>
          <w:tab w:val="left" w:pos="1082"/>
        </w:tabs>
        <w:spacing w:before="0" w:after="0" w:line="240" w:lineRule="auto"/>
        <w:ind w:left="372" w:right="5142" w:firstLine="0"/>
        <w:jc w:val="left"/>
        <w:rPr>
          <w:sz w:val="24"/>
        </w:rPr>
      </w:pPr>
      <w:r>
        <w:rPr>
          <w:sz w:val="24"/>
        </w:rPr>
        <w:t>Сухин И.Г. «Шахматы, первый год, или там , где клетки черно-белые чудес и тайн полны»:</w:t>
      </w:r>
      <w:r>
        <w:rPr>
          <w:spacing w:val="-57"/>
          <w:sz w:val="24"/>
        </w:rPr>
        <w:t xml:space="preserve"> </w:t>
      </w:r>
      <w:r>
        <w:rPr>
          <w:sz w:val="24"/>
        </w:rPr>
        <w:t>Учбник</w:t>
      </w:r>
      <w:r>
        <w:rPr>
          <w:spacing w:val="1"/>
          <w:sz w:val="24"/>
        </w:rPr>
        <w:t xml:space="preserve"> </w:t>
      </w:r>
      <w:r>
        <w:rPr>
          <w:sz w:val="24"/>
        </w:rPr>
        <w:t>-Обнинск, Духовное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возрождение, 1998г.</w:t>
      </w:r>
    </w:p>
    <w:p>
      <w:pPr>
        <w:pStyle w:val="10"/>
        <w:numPr>
          <w:ilvl w:val="0"/>
          <w:numId w:val="8"/>
        </w:numPr>
        <w:tabs>
          <w:tab w:val="left" w:pos="554"/>
        </w:tabs>
        <w:spacing w:before="0" w:after="0" w:line="240" w:lineRule="auto"/>
        <w:ind w:left="372" w:right="3179" w:firstLine="0"/>
        <w:jc w:val="left"/>
        <w:rPr>
          <w:sz w:val="24"/>
        </w:rPr>
      </w:pPr>
      <w:r>
        <w:rPr>
          <w:sz w:val="24"/>
        </w:rPr>
        <w:t>Сухин И.Г. «Шахматы, первый год, или учусь и учу: пособие для учителя- Обнинск, Духовное возрождение, 1999г.</w:t>
      </w:r>
      <w:r>
        <w:rPr>
          <w:spacing w:val="-58"/>
          <w:sz w:val="24"/>
        </w:rPr>
        <w:t xml:space="preserve"> </w:t>
      </w:r>
      <w:r>
        <w:rPr>
          <w:sz w:val="24"/>
        </w:rPr>
        <w:t>4.Сухин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Необыкновенные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шахматные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приключения.</w:t>
      </w:r>
    </w:p>
    <w:p>
      <w:pPr>
        <w:pStyle w:val="10"/>
        <w:numPr>
          <w:ilvl w:val="0"/>
          <w:numId w:val="9"/>
        </w:numPr>
        <w:tabs>
          <w:tab w:val="left" w:pos="554"/>
        </w:tabs>
        <w:spacing w:before="0" w:after="0" w:line="240" w:lineRule="auto"/>
        <w:ind w:left="553" w:right="0" w:hanging="182"/>
        <w:jc w:val="left"/>
        <w:rPr>
          <w:sz w:val="24"/>
        </w:rPr>
      </w:pPr>
      <w:r>
        <w:rPr>
          <w:sz w:val="24"/>
        </w:rPr>
        <w:t>Сухин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2"/>
          <w:sz w:val="24"/>
        </w:rPr>
        <w:t xml:space="preserve"> </w:t>
      </w:r>
      <w:r>
        <w:rPr>
          <w:sz w:val="24"/>
        </w:rPr>
        <w:t>1991.</w:t>
      </w:r>
    </w:p>
    <w:p>
      <w:pPr>
        <w:pStyle w:val="10"/>
        <w:numPr>
          <w:ilvl w:val="0"/>
          <w:numId w:val="9"/>
        </w:numPr>
        <w:tabs>
          <w:tab w:val="left" w:pos="554"/>
        </w:tabs>
        <w:spacing w:before="0" w:after="0" w:line="240" w:lineRule="auto"/>
        <w:ind w:left="372" w:right="6675" w:firstLine="0"/>
        <w:jc w:val="left"/>
        <w:rPr>
          <w:sz w:val="24"/>
        </w:rPr>
      </w:pPr>
      <w:r>
        <w:rPr>
          <w:sz w:val="24"/>
        </w:rPr>
        <w:t>Сухин И. Удивительные приключения в Шахматной стране. – М.: Поматур, 2000.</w:t>
      </w:r>
      <w:r>
        <w:rPr>
          <w:spacing w:val="-57"/>
          <w:sz w:val="24"/>
        </w:rPr>
        <w:t xml:space="preserve"> </w:t>
      </w:r>
      <w:r>
        <w:rPr>
          <w:sz w:val="24"/>
        </w:rPr>
        <w:t>7.Весела</w:t>
      </w:r>
      <w:r>
        <w:rPr>
          <w:spacing w:val="-2"/>
          <w:sz w:val="24"/>
        </w:rPr>
        <w:t xml:space="preserve"> </w:t>
      </w:r>
      <w:r>
        <w:rPr>
          <w:sz w:val="24"/>
        </w:rPr>
        <w:t>И.,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Веселы И.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Шахматный</w:t>
      </w:r>
      <w:r>
        <w:rPr>
          <w:spacing w:val="-1"/>
          <w:sz w:val="24"/>
        </w:rPr>
        <w:t xml:space="preserve"> </w:t>
      </w:r>
      <w:r>
        <w:rPr>
          <w:sz w:val="24"/>
        </w:rPr>
        <w:t>букварь.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1983.</w:t>
      </w:r>
    </w:p>
    <w:p>
      <w:pPr>
        <w:pStyle w:val="10"/>
        <w:numPr>
          <w:ilvl w:val="0"/>
          <w:numId w:val="10"/>
        </w:numPr>
        <w:tabs>
          <w:tab w:val="left" w:pos="554"/>
        </w:tabs>
        <w:spacing w:before="0" w:after="0" w:line="240" w:lineRule="auto"/>
        <w:ind w:left="553" w:right="0" w:hanging="182"/>
        <w:jc w:val="left"/>
        <w:rPr>
          <w:sz w:val="24"/>
        </w:rPr>
      </w:pPr>
      <w:r>
        <w:rPr>
          <w:sz w:val="24"/>
        </w:rPr>
        <w:t>Гончаров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ГЦОЛИФК,</w:t>
      </w:r>
      <w:r>
        <w:rPr>
          <w:spacing w:val="-2"/>
          <w:sz w:val="24"/>
        </w:rPr>
        <w:t xml:space="preserve"> </w:t>
      </w:r>
      <w:r>
        <w:rPr>
          <w:sz w:val="24"/>
        </w:rPr>
        <w:t>1984.</w:t>
      </w:r>
    </w:p>
    <w:p>
      <w:pPr>
        <w:spacing w:before="1"/>
        <w:ind w:left="372" w:right="12922" w:firstLine="0"/>
        <w:jc w:val="left"/>
        <w:rPr>
          <w:sz w:val="24"/>
        </w:rPr>
      </w:pPr>
      <w:r>
        <w:rPr>
          <w:b/>
          <w:sz w:val="24"/>
        </w:rPr>
        <w:t>Используемые сайты</w:t>
      </w:r>
      <w:r>
        <w:rPr>
          <w:b/>
          <w:spacing w:val="-58"/>
          <w:sz w:val="24"/>
        </w:rPr>
        <w:t xml:space="preserve"> </w:t>
      </w:r>
      <w:r>
        <w:fldChar w:fldCharType="begin"/>
      </w:r>
      <w:r>
        <w:instrText xml:space="preserve"> HYPERLINK "http://chess-board.ru/" \h </w:instrText>
      </w:r>
      <w:r>
        <w:fldChar w:fldCharType="separate"/>
      </w:r>
      <w:r>
        <w:rPr>
          <w:color w:val="0000FF"/>
          <w:sz w:val="24"/>
          <w:u w:val="single" w:color="0000FF"/>
        </w:rPr>
        <w:t>http://chess-board.ru</w:t>
      </w:r>
      <w:r>
        <w:rPr>
          <w:color w:val="0000FF"/>
          <w:sz w:val="24"/>
          <w:u w:val="single" w:color="0000FF"/>
        </w:rPr>
        <w:fldChar w:fldCharType="end"/>
      </w:r>
      <w:r>
        <w:rPr>
          <w:color w:val="0000FF"/>
          <w:spacing w:val="1"/>
          <w:sz w:val="24"/>
        </w:rPr>
        <w:t xml:space="preserve"> </w:t>
      </w:r>
      <w:r>
        <w:fldChar w:fldCharType="begin"/>
      </w:r>
      <w:r>
        <w:instrText xml:space="preserve"> HYPERLINK "https://chessok.net/ch" \h </w:instrText>
      </w:r>
      <w:r>
        <w:fldChar w:fldCharType="separate"/>
      </w:r>
      <w:r>
        <w:rPr>
          <w:color w:val="0000FF"/>
          <w:sz w:val="24"/>
          <w:u w:val="single" w:color="0000FF"/>
        </w:rPr>
        <w:t>https://chessok.net/ch</w:t>
      </w:r>
      <w:r>
        <w:rPr>
          <w:color w:val="0000FF"/>
          <w:sz w:val="24"/>
          <w:u w:val="single" w:color="0000FF"/>
        </w:rPr>
        <w:fldChar w:fldCharType="end"/>
      </w:r>
    </w:p>
    <w:p>
      <w:pPr>
        <w:spacing w:after="0"/>
        <w:jc w:val="left"/>
        <w:rPr>
          <w:sz w:val="24"/>
        </w:rPr>
        <w:sectPr>
          <w:pgSz w:w="16840" w:h="11910" w:orient="landscape"/>
          <w:pgMar w:top="780" w:right="460" w:bottom="280" w:left="760" w:header="720" w:footer="720" w:gutter="0"/>
          <w:cols w:space="720" w:num="1"/>
        </w:sectPr>
      </w:pPr>
    </w:p>
    <w:p>
      <w:pPr>
        <w:pStyle w:val="3"/>
        <w:spacing w:before="126"/>
        <w:ind w:left="1124"/>
      </w:pP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обучения:</w:t>
      </w:r>
    </w:p>
    <w:p>
      <w:pPr>
        <w:pStyle w:val="7"/>
        <w:spacing w:before="56" w:line="285" w:lineRule="auto"/>
        <w:ind w:firstLine="751"/>
      </w:pPr>
      <w:r>
        <w:t>Формирование</w:t>
      </w:r>
      <w:r>
        <w:rPr>
          <w:spacing w:val="31"/>
        </w:rPr>
        <w:t xml:space="preserve"> </w:t>
      </w:r>
      <w:r>
        <w:t>шахматного</w:t>
      </w:r>
      <w:r>
        <w:rPr>
          <w:spacing w:val="32"/>
        </w:rPr>
        <w:t xml:space="preserve"> </w:t>
      </w:r>
      <w:r>
        <w:t>мышления</w:t>
      </w:r>
      <w:r>
        <w:rPr>
          <w:spacing w:val="32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ребенка</w:t>
      </w:r>
      <w:r>
        <w:rPr>
          <w:spacing w:val="31"/>
        </w:rPr>
        <w:t xml:space="preserve"> </w:t>
      </w:r>
      <w:r>
        <w:t>проходит</w:t>
      </w:r>
      <w:r>
        <w:rPr>
          <w:spacing w:val="32"/>
        </w:rPr>
        <w:t xml:space="preserve"> </w:t>
      </w:r>
      <w:r>
        <w:t>через</w:t>
      </w:r>
      <w:r>
        <w:rPr>
          <w:spacing w:val="33"/>
        </w:rPr>
        <w:t xml:space="preserve"> </w:t>
      </w:r>
      <w:r>
        <w:t>ряд</w:t>
      </w:r>
      <w:r>
        <w:rPr>
          <w:spacing w:val="31"/>
        </w:rPr>
        <w:t xml:space="preserve"> </w:t>
      </w:r>
      <w:r>
        <w:t>этапов</w:t>
      </w:r>
      <w:r>
        <w:rPr>
          <w:spacing w:val="31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репродуктивного</w:t>
      </w:r>
      <w:r>
        <w:rPr>
          <w:spacing w:val="32"/>
        </w:rPr>
        <w:t xml:space="preserve"> </w:t>
      </w:r>
      <w:r>
        <w:t>повторения</w:t>
      </w:r>
      <w:r>
        <w:rPr>
          <w:spacing w:val="32"/>
        </w:rPr>
        <w:t xml:space="preserve"> </w:t>
      </w:r>
      <w:r>
        <w:t>алгоритмов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схем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типовых</w:t>
      </w:r>
      <w:r>
        <w:rPr>
          <w:spacing w:val="-2"/>
        </w:rPr>
        <w:t xml:space="preserve"> </w:t>
      </w:r>
      <w:r>
        <w:t>положениях,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применения знаний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практике,</w:t>
      </w:r>
      <w:r>
        <w:rPr>
          <w:spacing w:val="-1"/>
        </w:rPr>
        <w:t xml:space="preserve"> </w:t>
      </w:r>
      <w:r>
        <w:t>подразумевающих,</w:t>
      </w:r>
      <w:r>
        <w:rPr>
          <w:spacing w:val="-1"/>
        </w:rPr>
        <w:t xml:space="preserve"> </w:t>
      </w:r>
      <w:r>
        <w:t>зачастую,</w:t>
      </w:r>
      <w:r>
        <w:rPr>
          <w:spacing w:val="-1"/>
        </w:rPr>
        <w:t xml:space="preserve"> </w:t>
      </w:r>
      <w:r>
        <w:t>отказ</w:t>
      </w:r>
      <w:r>
        <w:rPr>
          <w:spacing w:val="-1"/>
        </w:rPr>
        <w:t xml:space="preserve"> </w:t>
      </w:r>
      <w:r>
        <w:t>от общепринятых</w:t>
      </w:r>
      <w:r>
        <w:rPr>
          <w:spacing w:val="-2"/>
        </w:rPr>
        <w:t xml:space="preserve"> </w:t>
      </w:r>
      <w:r>
        <w:t>стереотипов.</w:t>
      </w:r>
    </w:p>
    <w:p>
      <w:pPr>
        <w:pStyle w:val="7"/>
        <w:spacing w:before="3" w:line="285" w:lineRule="auto"/>
        <w:ind w:firstLine="751"/>
      </w:pPr>
      <w:r>
        <w:t>При</w:t>
      </w:r>
      <w:r>
        <w:rPr>
          <w:spacing w:val="12"/>
        </w:rPr>
        <w:t xml:space="preserve"> </w:t>
      </w:r>
      <w:r>
        <w:t>изучении</w:t>
      </w:r>
      <w:r>
        <w:rPr>
          <w:spacing w:val="12"/>
        </w:rPr>
        <w:t xml:space="preserve"> </w:t>
      </w:r>
      <w:r>
        <w:t>дебютной</w:t>
      </w:r>
      <w:r>
        <w:rPr>
          <w:spacing w:val="12"/>
        </w:rPr>
        <w:t xml:space="preserve"> </w:t>
      </w:r>
      <w:r>
        <w:t>теории</w:t>
      </w:r>
      <w:r>
        <w:rPr>
          <w:spacing w:val="13"/>
        </w:rPr>
        <w:t xml:space="preserve"> </w:t>
      </w:r>
      <w:r>
        <w:t>основным</w:t>
      </w:r>
      <w:r>
        <w:rPr>
          <w:spacing w:val="10"/>
        </w:rPr>
        <w:t xml:space="preserve"> </w:t>
      </w:r>
      <w:r>
        <w:t>методом</w:t>
      </w:r>
      <w:r>
        <w:rPr>
          <w:spacing w:val="1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частично-поисковый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t>Наиболее</w:t>
      </w:r>
      <w:r>
        <w:rPr>
          <w:spacing w:val="10"/>
        </w:rPr>
        <w:t xml:space="preserve"> </w:t>
      </w:r>
      <w:r>
        <w:t>эффективно</w:t>
      </w:r>
      <w:r>
        <w:rPr>
          <w:spacing w:val="13"/>
        </w:rPr>
        <w:t xml:space="preserve"> </w:t>
      </w:r>
      <w:r>
        <w:t>изучение</w:t>
      </w:r>
      <w:r>
        <w:rPr>
          <w:spacing w:val="11"/>
        </w:rPr>
        <w:t xml:space="preserve"> </w:t>
      </w:r>
      <w:r>
        <w:t>дебютной</w:t>
      </w:r>
      <w:r>
        <w:rPr>
          <w:spacing w:val="10"/>
        </w:rPr>
        <w:t xml:space="preserve"> </w:t>
      </w:r>
      <w:r>
        <w:t>теории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случае, когда</w:t>
      </w:r>
      <w:r>
        <w:rPr>
          <w:spacing w:val="-1"/>
        </w:rPr>
        <w:t xml:space="preserve"> </w:t>
      </w:r>
      <w:r>
        <w:t>большую часть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проделывает</w:t>
      </w:r>
      <w:r>
        <w:rPr>
          <w:spacing w:val="1"/>
        </w:rPr>
        <w:t xml:space="preserve"> </w:t>
      </w:r>
      <w:r>
        <w:t>самостоятельно.</w:t>
      </w:r>
    </w:p>
    <w:p>
      <w:pPr>
        <w:pStyle w:val="7"/>
        <w:spacing w:before="3" w:line="285" w:lineRule="auto"/>
        <w:ind w:right="670" w:firstLine="751"/>
        <w:jc w:val="right"/>
      </w:pPr>
      <w:r>
        <w:t>На</w:t>
      </w:r>
      <w:r>
        <w:rPr>
          <w:spacing w:val="51"/>
        </w:rPr>
        <w:t xml:space="preserve"> </w:t>
      </w:r>
      <w:r>
        <w:t>более</w:t>
      </w:r>
      <w:r>
        <w:rPr>
          <w:spacing w:val="50"/>
        </w:rPr>
        <w:t xml:space="preserve"> </w:t>
      </w:r>
      <w:r>
        <w:t>поздних</w:t>
      </w:r>
      <w:r>
        <w:rPr>
          <w:spacing w:val="54"/>
        </w:rPr>
        <w:t xml:space="preserve"> </w:t>
      </w:r>
      <w:r>
        <w:t>этапах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обучении</w:t>
      </w:r>
      <w:r>
        <w:rPr>
          <w:spacing w:val="55"/>
        </w:rPr>
        <w:t xml:space="preserve"> </w:t>
      </w:r>
      <w:r>
        <w:t>применяется</w:t>
      </w:r>
      <w:r>
        <w:rPr>
          <w:spacing w:val="-2"/>
        </w:rPr>
        <w:t xml:space="preserve"> </w:t>
      </w:r>
      <w:r>
        <w:t>творческий</w:t>
      </w:r>
      <w:r>
        <w:rPr>
          <w:spacing w:val="54"/>
        </w:rPr>
        <w:t xml:space="preserve"> </w:t>
      </w:r>
      <w:r>
        <w:t>метод</w:t>
      </w:r>
      <w:r>
        <w:rPr>
          <w:i/>
        </w:rPr>
        <w:t>,</w:t>
      </w:r>
      <w:r>
        <w:rPr>
          <w:i/>
          <w:spacing w:val="-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совершенствования</w:t>
      </w:r>
      <w:r>
        <w:rPr>
          <w:spacing w:val="54"/>
        </w:rPr>
        <w:t xml:space="preserve"> </w:t>
      </w:r>
      <w:r>
        <w:t>тактического</w:t>
      </w:r>
      <w:r>
        <w:rPr>
          <w:spacing w:val="53"/>
        </w:rPr>
        <w:t xml:space="preserve"> </w:t>
      </w:r>
      <w:r>
        <w:t>мастерства</w:t>
      </w:r>
      <w:r>
        <w:rPr>
          <w:spacing w:val="51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(самостоятельное</w:t>
      </w:r>
      <w:r>
        <w:rPr>
          <w:spacing w:val="-3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позиций,</w:t>
      </w:r>
      <w:r>
        <w:rPr>
          <w:spacing w:val="-2"/>
        </w:rPr>
        <w:t xml:space="preserve"> </w:t>
      </w:r>
      <w:r>
        <w:t>предусматривающих</w:t>
      </w:r>
      <w:r>
        <w:rPr>
          <w:spacing w:val="-3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удары,</w:t>
      </w:r>
      <w:r>
        <w:rPr>
          <w:spacing w:val="-4"/>
        </w:rPr>
        <w:t xml:space="preserve"> </w:t>
      </w:r>
      <w:r>
        <w:t>мат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определенное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ходов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>
      <w:pPr>
        <w:pStyle w:val="7"/>
        <w:spacing w:before="4" w:line="285" w:lineRule="auto"/>
        <w:ind w:right="669" w:firstLine="751"/>
      </w:pPr>
      <w:r>
        <w:t>Метод проблемного обучения. Разбор партий мастеров разных направлений, творческое их осмысление помогает ребенку выработать</w:t>
      </w:r>
      <w:r>
        <w:rPr>
          <w:spacing w:val="-57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подход к</w:t>
      </w:r>
      <w:r>
        <w:rPr>
          <w:spacing w:val="1"/>
        </w:rPr>
        <w:t xml:space="preserve"> </w:t>
      </w:r>
      <w:r>
        <w:t>игре.</w:t>
      </w:r>
    </w:p>
    <w:p>
      <w:pPr>
        <w:pStyle w:val="7"/>
        <w:spacing w:before="3" w:line="285" w:lineRule="auto"/>
        <w:ind w:firstLine="751"/>
      </w:pPr>
      <w:r>
        <w:t>Использование</w:t>
      </w:r>
      <w:r>
        <w:rPr>
          <w:spacing w:val="5"/>
        </w:rPr>
        <w:t xml:space="preserve"> </w:t>
      </w:r>
      <w:r>
        <w:t>этих</w:t>
      </w:r>
      <w:r>
        <w:rPr>
          <w:spacing w:val="5"/>
        </w:rPr>
        <w:t xml:space="preserve"> </w:t>
      </w:r>
      <w:r>
        <w:t>методов</w:t>
      </w:r>
      <w:r>
        <w:rPr>
          <w:spacing w:val="4"/>
        </w:rPr>
        <w:t xml:space="preserve"> </w:t>
      </w:r>
      <w:r>
        <w:t>предусматривает,</w:t>
      </w:r>
      <w:r>
        <w:rPr>
          <w:spacing w:val="7"/>
        </w:rPr>
        <w:t xml:space="preserve"> </w:t>
      </w:r>
      <w:r>
        <w:t>прежде</w:t>
      </w:r>
      <w:r>
        <w:rPr>
          <w:spacing w:val="4"/>
        </w:rPr>
        <w:t xml:space="preserve"> </w:t>
      </w:r>
      <w:r>
        <w:t>всего,</w:t>
      </w:r>
      <w:r>
        <w:rPr>
          <w:spacing w:val="5"/>
        </w:rPr>
        <w:t xml:space="preserve"> </w:t>
      </w:r>
      <w:r>
        <w:t>обеспечение</w:t>
      </w:r>
      <w:r>
        <w:rPr>
          <w:spacing w:val="5"/>
        </w:rPr>
        <w:t xml:space="preserve"> </w:t>
      </w:r>
      <w:r>
        <w:t>самостоятельности</w:t>
      </w:r>
      <w:r>
        <w:rPr>
          <w:spacing w:val="8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поисках</w:t>
      </w:r>
      <w:r>
        <w:rPr>
          <w:spacing w:val="5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самых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задач.</w:t>
      </w:r>
    </w:p>
    <w:p>
      <w:pPr>
        <w:pStyle w:val="7"/>
        <w:ind w:left="0"/>
        <w:rPr>
          <w:sz w:val="26"/>
        </w:rPr>
      </w:pPr>
    </w:p>
    <w:p>
      <w:pPr>
        <w:pStyle w:val="3"/>
        <w:spacing w:before="201"/>
        <w:ind w:left="942"/>
      </w:pPr>
      <w:r>
        <w:t>Основные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обучения:</w:t>
      </w:r>
    </w:p>
    <w:p>
      <w:pPr>
        <w:pStyle w:val="7"/>
        <w:spacing w:before="5"/>
        <w:ind w:left="0"/>
        <w:rPr>
          <w:b/>
        </w:rPr>
      </w:pPr>
    </w:p>
    <w:p>
      <w:pPr>
        <w:pStyle w:val="10"/>
        <w:numPr>
          <w:ilvl w:val="1"/>
          <w:numId w:val="10"/>
        </w:numPr>
        <w:tabs>
          <w:tab w:val="left" w:pos="1789"/>
          <w:tab w:val="left" w:pos="1790"/>
        </w:tabs>
        <w:spacing w:before="0" w:after="0" w:line="240" w:lineRule="auto"/>
        <w:ind w:left="1789" w:right="0" w:hanging="560"/>
        <w:jc w:val="left"/>
        <w:rPr>
          <w:sz w:val="24"/>
        </w:rPr>
      </w:pPr>
      <w:r>
        <w:rPr>
          <w:sz w:val="24"/>
        </w:rPr>
        <w:t>Практическая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игра.</w:t>
      </w:r>
    </w:p>
    <w:p>
      <w:pPr>
        <w:pStyle w:val="10"/>
        <w:numPr>
          <w:ilvl w:val="1"/>
          <w:numId w:val="10"/>
        </w:numPr>
        <w:tabs>
          <w:tab w:val="left" w:pos="1789"/>
          <w:tab w:val="left" w:pos="1790"/>
        </w:tabs>
        <w:spacing w:before="0" w:after="0" w:line="240" w:lineRule="auto"/>
        <w:ind w:left="1789" w:right="0" w:hanging="560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шахматных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этюдов.</w:t>
      </w:r>
    </w:p>
    <w:p>
      <w:pPr>
        <w:pStyle w:val="10"/>
        <w:numPr>
          <w:ilvl w:val="1"/>
          <w:numId w:val="10"/>
        </w:numPr>
        <w:tabs>
          <w:tab w:val="left" w:pos="1789"/>
          <w:tab w:val="left" w:pos="1790"/>
        </w:tabs>
        <w:spacing w:before="0" w:after="0" w:line="240" w:lineRule="auto"/>
        <w:ind w:left="1789" w:right="0" w:hanging="558"/>
        <w:jc w:val="left"/>
        <w:rPr>
          <w:sz w:val="24"/>
        </w:rPr>
      </w:pPr>
      <w:r>
        <w:rPr>
          <w:sz w:val="24"/>
        </w:rPr>
        <w:t>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упражнения;</w:t>
      </w:r>
    </w:p>
    <w:p>
      <w:pPr>
        <w:pStyle w:val="10"/>
        <w:numPr>
          <w:ilvl w:val="1"/>
          <w:numId w:val="10"/>
        </w:numPr>
        <w:tabs>
          <w:tab w:val="left" w:pos="1789"/>
          <w:tab w:val="left" w:pos="1790"/>
        </w:tabs>
        <w:spacing w:before="0" w:after="0" w:line="240" w:lineRule="auto"/>
        <w:ind w:left="1789" w:right="0" w:hanging="558"/>
        <w:jc w:val="left"/>
        <w:rPr>
          <w:sz w:val="24"/>
        </w:rPr>
      </w:pP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5"/>
          <w:sz w:val="24"/>
        </w:rPr>
        <w:t xml:space="preserve"> </w:t>
      </w:r>
      <w:r>
        <w:rPr>
          <w:sz w:val="24"/>
        </w:rPr>
        <w:t>шахматные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шахматные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игрушки.</w:t>
      </w:r>
    </w:p>
    <w:p>
      <w:pPr>
        <w:pStyle w:val="10"/>
        <w:numPr>
          <w:ilvl w:val="1"/>
          <w:numId w:val="10"/>
        </w:numPr>
        <w:tabs>
          <w:tab w:val="left" w:pos="1789"/>
          <w:tab w:val="left" w:pos="1790"/>
        </w:tabs>
        <w:spacing w:before="0" w:after="0" w:line="240" w:lineRule="auto"/>
        <w:ind w:left="1789" w:right="0" w:hanging="558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турнирах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соревнованиях.</w:t>
      </w:r>
    </w:p>
    <w:p>
      <w:pPr>
        <w:pStyle w:val="7"/>
        <w:ind w:left="0"/>
        <w:rPr>
          <w:sz w:val="26"/>
        </w:rPr>
      </w:pPr>
    </w:p>
    <w:p>
      <w:pPr>
        <w:pStyle w:val="7"/>
        <w:spacing w:before="3"/>
        <w:ind w:left="0"/>
        <w:rPr>
          <w:sz w:val="22"/>
        </w:rPr>
      </w:pPr>
    </w:p>
    <w:p>
      <w:pPr>
        <w:pStyle w:val="3"/>
        <w:ind w:left="6767"/>
      </w:pPr>
      <w:r>
        <w:t>Виды</w:t>
      </w:r>
      <w:r>
        <w:rPr>
          <w:spacing w:val="-2"/>
        </w:rPr>
        <w:t xml:space="preserve"> </w:t>
      </w:r>
      <w:r>
        <w:t>контроля:</w:t>
      </w:r>
    </w:p>
    <w:p>
      <w:pPr>
        <w:pStyle w:val="7"/>
        <w:ind w:right="2192"/>
      </w:pPr>
      <w:r>
        <w:t>Стартовый контроль На этом этапе обучения одной из задач мониторинга отслеживание полученных знаний во время занятия.</w:t>
      </w:r>
      <w:r>
        <w:rPr>
          <w:spacing w:val="-57"/>
        </w:rPr>
        <w:t xml:space="preserve"> </w:t>
      </w:r>
      <w:r>
        <w:t>Промежуточный.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отслеживание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 за</w:t>
      </w:r>
      <w:r>
        <w:rPr>
          <w:spacing w:val="-2"/>
        </w:rPr>
        <w:t xml:space="preserve"> </w:t>
      </w:r>
      <w:r>
        <w:t>первое</w:t>
      </w:r>
      <w:r>
        <w:rPr>
          <w:spacing w:val="-2"/>
        </w:rPr>
        <w:t xml:space="preserve"> </w:t>
      </w:r>
      <w:r>
        <w:t>полугодие.</w:t>
      </w:r>
    </w:p>
    <w:p>
      <w:pPr>
        <w:pStyle w:val="7"/>
        <w:ind w:right="669"/>
      </w:pPr>
      <w:r>
        <w:t>Итоговый</w:t>
      </w:r>
      <w:r>
        <w:rPr>
          <w:spacing w:val="19"/>
        </w:rPr>
        <w:t xml:space="preserve"> </w:t>
      </w:r>
      <w:r>
        <w:t>контроль.</w:t>
      </w:r>
      <w:r>
        <w:rPr>
          <w:spacing w:val="19"/>
        </w:rPr>
        <w:t xml:space="preserve"> </w:t>
      </w:r>
      <w:r>
        <w:t>Главной</w:t>
      </w:r>
      <w:r>
        <w:rPr>
          <w:spacing w:val="20"/>
        </w:rPr>
        <w:t xml:space="preserve"> </w:t>
      </w:r>
      <w:r>
        <w:t>задачей</w:t>
      </w:r>
      <w:r>
        <w:rPr>
          <w:spacing w:val="20"/>
        </w:rPr>
        <w:t xml:space="preserve"> </w:t>
      </w:r>
      <w:r>
        <w:t>мониторинга</w:t>
      </w:r>
      <w:r>
        <w:rPr>
          <w:spacing w:val="18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завершающем</w:t>
      </w:r>
      <w:r>
        <w:rPr>
          <w:spacing w:val="18"/>
        </w:rPr>
        <w:t xml:space="preserve"> </w:t>
      </w:r>
      <w:r>
        <w:t>этапе</w:t>
      </w:r>
      <w:r>
        <w:rPr>
          <w:spacing w:val="23"/>
        </w:rPr>
        <w:t xml:space="preserve"> </w:t>
      </w:r>
      <w:r>
        <w:rPr>
          <w:i/>
        </w:rPr>
        <w:t>(итоговый</w:t>
      </w:r>
      <w:r>
        <w:rPr>
          <w:i/>
          <w:spacing w:val="19"/>
        </w:rPr>
        <w:t xml:space="preserve"> </w:t>
      </w:r>
      <w:r>
        <w:rPr>
          <w:i/>
        </w:rPr>
        <w:t>контроль)</w:t>
      </w:r>
      <w:r>
        <w:rPr>
          <w:i/>
          <w:spacing w:val="20"/>
        </w:rPr>
        <w:t xml:space="preserve"> </w:t>
      </w:r>
      <w:r>
        <w:t>подготовки</w:t>
      </w:r>
      <w:r>
        <w:rPr>
          <w:spacing w:val="20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степени освоения полученных знаний.</w:t>
      </w:r>
    </w:p>
    <w:p>
      <w:pPr>
        <w:spacing w:after="0"/>
        <w:sectPr>
          <w:pgSz w:w="16840" w:h="11910" w:orient="landscape"/>
          <w:pgMar w:top="1100" w:right="460" w:bottom="280" w:left="760" w:header="720" w:footer="720" w:gutter="0"/>
          <w:cols w:space="720" w:num="1"/>
        </w:sectPr>
      </w:pPr>
    </w:p>
    <w:p>
      <w:pPr>
        <w:pStyle w:val="3"/>
        <w:spacing w:before="62"/>
      </w:pPr>
      <w:r>
        <w:t>Мониторинг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</w:t>
      </w:r>
    </w:p>
    <w:p>
      <w:pPr>
        <w:pStyle w:val="7"/>
        <w:spacing w:before="1"/>
        <w:ind w:left="0"/>
        <w:rPr>
          <w:b/>
        </w:rPr>
      </w:pPr>
    </w:p>
    <w:tbl>
      <w:tblPr>
        <w:tblStyle w:val="6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6"/>
        <w:gridCol w:w="6521"/>
        <w:gridCol w:w="74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816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1" w:type="dxa"/>
          </w:tcPr>
          <w:p>
            <w:pPr>
              <w:pStyle w:val="11"/>
              <w:ind w:left="110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тематическому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450" w:type="dxa"/>
          </w:tcPr>
          <w:p>
            <w:pPr>
              <w:pStyle w:val="11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Высокий(3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основ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шахматной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стратегии,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уверенная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игра,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умение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играть с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шахматными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часами.</w:t>
            </w:r>
          </w:p>
          <w:p>
            <w:pPr>
              <w:pStyle w:val="11"/>
              <w:ind w:left="111" w:right="92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Средний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(2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балла):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знает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шахматные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фигуры,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знает</w:t>
            </w:r>
            <w:r>
              <w:rPr>
                <w:color w:val="171717"/>
                <w:spacing w:val="6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основы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шахматной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стратегии,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умение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играет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шахматы,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умение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играть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шахматными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часами.</w:t>
            </w:r>
          </w:p>
          <w:p>
            <w:pPr>
              <w:pStyle w:val="11"/>
              <w:spacing w:line="270" w:lineRule="atLeast"/>
              <w:ind w:left="111" w:right="101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Низкий (1 балл): Слабое знание ходов фигурами, непонимание основ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шахматной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стратегии,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неуверенная игра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шахматы.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816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21" w:type="dxa"/>
          </w:tcPr>
          <w:p>
            <w:pPr>
              <w:pStyle w:val="11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терминологией</w:t>
            </w:r>
          </w:p>
        </w:tc>
        <w:tc>
          <w:tcPr>
            <w:tcW w:w="7450" w:type="dxa"/>
          </w:tcPr>
          <w:p>
            <w:pPr>
              <w:pStyle w:val="11"/>
              <w:ind w:left="111" w:right="1504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балла):употребляет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терминологию</w:t>
            </w:r>
          </w:p>
          <w:p>
            <w:pPr>
              <w:pStyle w:val="11"/>
              <w:spacing w:line="270" w:lineRule="atLeast"/>
              <w:ind w:left="111" w:right="138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уровень(2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балла):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терминологию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бытовой.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балл):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избегает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816" w:type="dxa"/>
          </w:tcPr>
          <w:p>
            <w:pPr>
              <w:pStyle w:val="11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21" w:type="dxa"/>
          </w:tcPr>
          <w:p>
            <w:pPr>
              <w:pStyle w:val="11"/>
              <w:tabs>
                <w:tab w:val="left" w:pos="1695"/>
                <w:tab w:val="left" w:pos="3135"/>
                <w:tab w:val="left" w:pos="4183"/>
                <w:tab w:val="left" w:pos="5298"/>
                <w:tab w:val="left" w:pos="6178"/>
              </w:tabs>
              <w:spacing w:before="1"/>
              <w:ind w:left="110" w:right="94"/>
              <w:rPr>
                <w:sz w:val="24"/>
              </w:rPr>
            </w:pPr>
            <w:r>
              <w:rPr>
                <w:color w:val="1F1F1F"/>
                <w:sz w:val="24"/>
              </w:rPr>
              <w:t>Способность</w:t>
            </w:r>
            <w:r>
              <w:rPr>
                <w:color w:val="1F1F1F"/>
                <w:sz w:val="24"/>
              </w:rPr>
              <w:tab/>
            </w:r>
            <w:r>
              <w:rPr>
                <w:color w:val="1F1F1F"/>
                <w:sz w:val="24"/>
              </w:rPr>
              <w:t>проведение</w:t>
            </w:r>
            <w:r>
              <w:rPr>
                <w:color w:val="1F1F1F"/>
                <w:sz w:val="24"/>
              </w:rPr>
              <w:tab/>
            </w:r>
            <w:r>
              <w:rPr>
                <w:color w:val="1F1F1F"/>
                <w:sz w:val="24"/>
              </w:rPr>
              <w:t>анализа</w:t>
            </w:r>
            <w:r>
              <w:rPr>
                <w:color w:val="1F1F1F"/>
                <w:sz w:val="24"/>
              </w:rPr>
              <w:tab/>
            </w:r>
            <w:r>
              <w:rPr>
                <w:color w:val="1F1F1F"/>
                <w:sz w:val="24"/>
              </w:rPr>
              <w:t>позиции</w:t>
            </w:r>
            <w:r>
              <w:rPr>
                <w:color w:val="1F1F1F"/>
                <w:sz w:val="24"/>
              </w:rPr>
              <w:tab/>
            </w:r>
            <w:r>
              <w:rPr>
                <w:color w:val="1F1F1F"/>
                <w:sz w:val="24"/>
              </w:rPr>
              <w:t>фигур</w:t>
            </w:r>
            <w:r>
              <w:rPr>
                <w:color w:val="1F1F1F"/>
                <w:sz w:val="24"/>
              </w:rPr>
              <w:tab/>
            </w:r>
            <w:r>
              <w:rPr>
                <w:color w:val="1F1F1F"/>
                <w:spacing w:val="-2"/>
                <w:sz w:val="24"/>
              </w:rPr>
              <w:t>на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шахматной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доске</w:t>
            </w:r>
          </w:p>
        </w:tc>
        <w:tc>
          <w:tcPr>
            <w:tcW w:w="7450" w:type="dxa"/>
          </w:tcPr>
          <w:p>
            <w:pPr>
              <w:pStyle w:val="11"/>
              <w:spacing w:before="1"/>
              <w:ind w:left="111"/>
              <w:rPr>
                <w:sz w:val="24"/>
              </w:rPr>
            </w:pPr>
            <w:r>
              <w:rPr>
                <w:color w:val="1F1F1F"/>
                <w:sz w:val="24"/>
              </w:rPr>
              <w:t>Высокий</w:t>
            </w:r>
            <w:r>
              <w:rPr>
                <w:color w:val="1F1F1F"/>
                <w:spacing w:val="-4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(3балла)Способность</w:t>
            </w:r>
            <w:r>
              <w:rPr>
                <w:color w:val="1F1F1F"/>
                <w:spacing w:val="-2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проведение</w:t>
            </w:r>
            <w:r>
              <w:rPr>
                <w:color w:val="1F1F1F"/>
                <w:spacing w:val="-5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анализа</w:t>
            </w:r>
            <w:r>
              <w:rPr>
                <w:color w:val="1F1F1F"/>
                <w:spacing w:val="-4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позиции</w:t>
            </w:r>
            <w:r>
              <w:rPr>
                <w:color w:val="1F1F1F"/>
                <w:spacing w:val="-4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фигур</w:t>
            </w:r>
            <w:r>
              <w:rPr>
                <w:color w:val="1F1F1F"/>
                <w:spacing w:val="-6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на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шахматной доске.</w:t>
            </w:r>
          </w:p>
          <w:p>
            <w:pPr>
              <w:pStyle w:val="11"/>
              <w:ind w:left="111" w:right="733"/>
              <w:rPr>
                <w:sz w:val="24"/>
              </w:rPr>
            </w:pPr>
            <w:r>
              <w:rPr>
                <w:color w:val="1F1F1F"/>
                <w:sz w:val="24"/>
              </w:rPr>
              <w:t>Средний</w:t>
            </w:r>
            <w:r>
              <w:rPr>
                <w:color w:val="1F1F1F"/>
                <w:spacing w:val="-4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(2</w:t>
            </w:r>
            <w:r>
              <w:rPr>
                <w:color w:val="1F1F1F"/>
                <w:spacing w:val="-4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балла)Способность</w:t>
            </w:r>
            <w:r>
              <w:rPr>
                <w:color w:val="1F1F1F"/>
                <w:spacing w:val="-2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проведение</w:t>
            </w:r>
            <w:r>
              <w:rPr>
                <w:color w:val="1F1F1F"/>
                <w:spacing w:val="-5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анализа</w:t>
            </w:r>
            <w:r>
              <w:rPr>
                <w:color w:val="1F1F1F"/>
                <w:spacing w:val="-4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простейших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практических</w:t>
            </w:r>
            <w:r>
              <w:rPr>
                <w:color w:val="1F1F1F"/>
                <w:spacing w:val="-4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заданий</w:t>
            </w:r>
          </w:p>
          <w:p>
            <w:pPr>
              <w:pStyle w:val="11"/>
              <w:spacing w:line="276" w:lineRule="exact"/>
              <w:ind w:left="111"/>
              <w:rPr>
                <w:sz w:val="24"/>
              </w:rPr>
            </w:pPr>
            <w:r>
              <w:rPr>
                <w:color w:val="1F1F1F"/>
                <w:sz w:val="24"/>
              </w:rPr>
              <w:t>Низкий</w:t>
            </w:r>
            <w:r>
              <w:rPr>
                <w:color w:val="1F1F1F"/>
                <w:spacing w:val="-4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(1</w:t>
            </w:r>
            <w:r>
              <w:rPr>
                <w:color w:val="1F1F1F"/>
                <w:spacing w:val="-4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балл)</w:t>
            </w:r>
            <w:r>
              <w:rPr>
                <w:color w:val="1F1F1F"/>
                <w:spacing w:val="-4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Способность</w:t>
            </w:r>
            <w:r>
              <w:rPr>
                <w:color w:val="1F1F1F"/>
                <w:spacing w:val="-3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проведение</w:t>
            </w:r>
            <w:r>
              <w:rPr>
                <w:color w:val="1F1F1F"/>
                <w:spacing w:val="-4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анализа</w:t>
            </w:r>
            <w:r>
              <w:rPr>
                <w:color w:val="1F1F1F"/>
                <w:spacing w:val="-5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простейших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практически</w:t>
            </w:r>
            <w:r>
              <w:rPr>
                <w:color w:val="1F1F1F"/>
                <w:spacing w:val="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заданий с</w:t>
            </w:r>
            <w:r>
              <w:rPr>
                <w:color w:val="1F1F1F"/>
                <w:spacing w:val="-5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участием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педагога.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7" w:hRule="atLeast"/>
        </w:trPr>
        <w:tc>
          <w:tcPr>
            <w:tcW w:w="816" w:type="dxa"/>
          </w:tcPr>
          <w:p>
            <w:pPr>
              <w:pStyle w:val="11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21" w:type="dxa"/>
          </w:tcPr>
          <w:p>
            <w:pPr>
              <w:pStyle w:val="11"/>
              <w:ind w:left="110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450" w:type="dxa"/>
          </w:tcPr>
          <w:p>
            <w:pPr>
              <w:pStyle w:val="11"/>
              <w:ind w:left="-31" w:firstLine="141"/>
              <w:rPr>
                <w:sz w:val="24"/>
              </w:rPr>
            </w:pPr>
            <w:r>
              <w:rPr>
                <w:sz w:val="24"/>
              </w:rPr>
              <w:t>Высокий(3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балла):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>
            <w:pPr>
              <w:pStyle w:val="11"/>
              <w:ind w:left="111"/>
              <w:rPr>
                <w:sz w:val="24"/>
              </w:rPr>
            </w:pPr>
            <w:r>
              <w:rPr>
                <w:sz w:val="24"/>
              </w:rPr>
              <w:t>Средний(2балла):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>
            <w:pPr>
              <w:pStyle w:val="11"/>
              <w:ind w:left="111"/>
              <w:rPr>
                <w:sz w:val="24"/>
              </w:rPr>
            </w:pPr>
            <w:r>
              <w:rPr>
                <w:sz w:val="24"/>
              </w:rPr>
              <w:t>Низкий(2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балла)</w:t>
            </w:r>
          </w:p>
          <w:p>
            <w:pPr>
              <w:pStyle w:val="11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новому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способам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816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21" w:type="dxa"/>
          </w:tcPr>
          <w:p>
            <w:pPr>
              <w:pStyle w:val="11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7450" w:type="dxa"/>
          </w:tcPr>
          <w:p>
            <w:pPr>
              <w:pStyle w:val="11"/>
              <w:spacing w:line="27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высокий(2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балла)</w:t>
            </w:r>
          </w:p>
          <w:p>
            <w:pPr>
              <w:pStyle w:val="11"/>
              <w:ind w:left="111" w:right="10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 не нуждаясь в дополнительных внешних стимулах,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 решения заданий</w:t>
            </w:r>
          </w:p>
          <w:p>
            <w:pPr>
              <w:pStyle w:val="11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Средний(2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балла)</w:t>
            </w:r>
          </w:p>
          <w:p>
            <w:pPr>
              <w:pStyle w:val="11"/>
              <w:spacing w:line="270" w:lineRule="atLeast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Ребенок недостаточно активен и самостоятелен, но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стимуляция,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интересующих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довольно узок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6840" w:h="11910" w:orient="landscape"/>
          <w:pgMar w:top="780" w:right="460" w:bottom="280" w:left="760" w:header="720" w:footer="720" w:gutter="0"/>
          <w:cols w:space="720" w:num="1"/>
        </w:sectPr>
      </w:pPr>
    </w:p>
    <w:tbl>
      <w:tblPr>
        <w:tblStyle w:val="6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6"/>
        <w:gridCol w:w="6521"/>
        <w:gridCol w:w="74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103" w:hRule="atLeast"/>
        </w:trPr>
        <w:tc>
          <w:tcPr>
            <w:tcW w:w="816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6521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7450" w:type="dxa"/>
          </w:tcPr>
          <w:p>
            <w:pPr>
              <w:pStyle w:val="11"/>
              <w:spacing w:line="27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Низкий(2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балла)</w:t>
            </w:r>
          </w:p>
          <w:p>
            <w:pPr>
              <w:pStyle w:val="11"/>
              <w:spacing w:line="270" w:lineRule="atLeast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стимуляция,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816" w:type="dxa"/>
          </w:tcPr>
          <w:p>
            <w:pPr>
              <w:pStyle w:val="1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21" w:type="dxa"/>
          </w:tcPr>
          <w:p>
            <w:pPr>
              <w:pStyle w:val="11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Нравственно-этические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</w:p>
        </w:tc>
        <w:tc>
          <w:tcPr>
            <w:tcW w:w="7450" w:type="dxa"/>
          </w:tcPr>
          <w:p>
            <w:pPr>
              <w:pStyle w:val="11"/>
              <w:ind w:left="111" w:right="98"/>
              <w:rPr>
                <w:sz w:val="24"/>
              </w:rPr>
            </w:pPr>
            <w:r>
              <w:rPr>
                <w:sz w:val="24"/>
              </w:rPr>
              <w:t>Высокий(3балла)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общепринятым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осознанно их принимает</w:t>
            </w:r>
          </w:p>
          <w:p>
            <w:pPr>
              <w:pStyle w:val="11"/>
              <w:ind w:left="111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балла)</w:t>
            </w:r>
          </w:p>
          <w:p>
            <w:pPr>
              <w:pStyle w:val="11"/>
              <w:ind w:left="111"/>
              <w:rPr>
                <w:sz w:val="24"/>
              </w:rPr>
            </w:pPr>
            <w:r>
              <w:rPr>
                <w:sz w:val="24"/>
              </w:rPr>
              <w:t>Осознает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выполняет.</w:t>
            </w:r>
          </w:p>
          <w:p>
            <w:pPr>
              <w:pStyle w:val="11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балл)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Допускает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atLeast"/>
        </w:trPr>
        <w:tc>
          <w:tcPr>
            <w:tcW w:w="816" w:type="dxa"/>
          </w:tcPr>
          <w:p>
            <w:pPr>
              <w:pStyle w:val="11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21" w:type="dxa"/>
          </w:tcPr>
          <w:p>
            <w:pPr>
              <w:pStyle w:val="11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</w:tc>
        <w:tc>
          <w:tcPr>
            <w:tcW w:w="7450" w:type="dxa"/>
          </w:tcPr>
          <w:p>
            <w:pPr>
              <w:pStyle w:val="11"/>
              <w:spacing w:before="1"/>
              <w:ind w:left="111" w:right="164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балла)Проявляет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процессу сотрудничества; ориентируется на партнера по общению,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 слушать собеседника, совместно планировать, договариваться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распределять функции в ходе выполнения задания,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</w:t>
            </w:r>
          </w:p>
          <w:p>
            <w:pPr>
              <w:pStyle w:val="11"/>
              <w:spacing w:before="2" w:line="237" w:lineRule="auto"/>
              <w:ind w:left="111" w:right="734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балла)Способен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задач)</w:t>
            </w:r>
          </w:p>
          <w:p>
            <w:pPr>
              <w:pStyle w:val="11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балла)Способен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аргументировать 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партнера.</w:t>
            </w:r>
          </w:p>
        </w:tc>
      </w:tr>
    </w:tbl>
    <w:p>
      <w:pPr>
        <w:pStyle w:val="7"/>
        <w:ind w:left="0"/>
        <w:rPr>
          <w:b/>
          <w:sz w:val="20"/>
        </w:rPr>
      </w:pPr>
    </w:p>
    <w:p>
      <w:pPr>
        <w:pStyle w:val="7"/>
        <w:spacing w:before="3"/>
        <w:ind w:left="0"/>
        <w:rPr>
          <w:b/>
          <w:sz w:val="28"/>
        </w:rPr>
      </w:pPr>
    </w:p>
    <w:tbl>
      <w:tblPr>
        <w:tblStyle w:val="6"/>
        <w:tblW w:w="0" w:type="auto"/>
        <w:tblInd w:w="196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6"/>
        <w:gridCol w:w="530"/>
        <w:gridCol w:w="676"/>
        <w:gridCol w:w="678"/>
        <w:gridCol w:w="678"/>
        <w:gridCol w:w="679"/>
        <w:gridCol w:w="678"/>
        <w:gridCol w:w="678"/>
        <w:gridCol w:w="678"/>
        <w:gridCol w:w="678"/>
        <w:gridCol w:w="678"/>
        <w:gridCol w:w="675"/>
        <w:gridCol w:w="677"/>
        <w:gridCol w:w="677"/>
        <w:gridCol w:w="677"/>
        <w:gridCol w:w="678"/>
        <w:gridCol w:w="677"/>
        <w:gridCol w:w="677"/>
        <w:gridCol w:w="677"/>
        <w:gridCol w:w="543"/>
        <w:gridCol w:w="541"/>
        <w:gridCol w:w="54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1606" w:type="dxa"/>
            <w:vMerge w:val="restart"/>
          </w:tcPr>
          <w:p>
            <w:pPr>
              <w:pStyle w:val="11"/>
              <w:ind w:left="40" w:right="264" w:firstLine="144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4597" w:type="dxa"/>
            <w:gridSpan w:val="7"/>
          </w:tcPr>
          <w:p>
            <w:pPr>
              <w:pStyle w:val="11"/>
              <w:spacing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Стартовый</w:t>
            </w:r>
          </w:p>
        </w:tc>
        <w:tc>
          <w:tcPr>
            <w:tcW w:w="4740" w:type="dxa"/>
            <w:gridSpan w:val="7"/>
          </w:tcPr>
          <w:p>
            <w:pPr>
              <w:pStyle w:val="11"/>
              <w:spacing w:line="275" w:lineRule="exact"/>
              <w:ind w:left="191"/>
              <w:rPr>
                <w:sz w:val="24"/>
              </w:rPr>
            </w:pPr>
            <w:r>
              <w:rPr>
                <w:sz w:val="24"/>
              </w:rPr>
              <w:t>Промежуточный</w:t>
            </w:r>
          </w:p>
        </w:tc>
        <w:tc>
          <w:tcPr>
            <w:tcW w:w="4337" w:type="dxa"/>
            <w:gridSpan w:val="7"/>
            <w:tcBorders>
              <w:right w:val="nil"/>
            </w:tcBorders>
          </w:tcPr>
          <w:p>
            <w:pPr>
              <w:pStyle w:val="11"/>
              <w:spacing w:line="275" w:lineRule="exact"/>
              <w:ind w:left="203"/>
              <w:rPr>
                <w:sz w:val="24"/>
              </w:rPr>
            </w:pPr>
            <w:r>
              <w:rPr>
                <w:sz w:val="24"/>
              </w:rPr>
              <w:t>Итоговый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160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>
            <w:pPr>
              <w:pStyle w:val="11"/>
              <w:spacing w:before="13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6" w:type="dxa"/>
          </w:tcPr>
          <w:p>
            <w:pPr>
              <w:pStyle w:val="11"/>
              <w:spacing w:before="13"/>
              <w:ind w:left="18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8" w:type="dxa"/>
          </w:tcPr>
          <w:p>
            <w:pPr>
              <w:pStyle w:val="11"/>
              <w:spacing w:before="13"/>
              <w:ind w:left="18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8" w:type="dxa"/>
          </w:tcPr>
          <w:p>
            <w:pPr>
              <w:pStyle w:val="11"/>
              <w:spacing w:before="13"/>
              <w:ind w:left="18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9" w:type="dxa"/>
          </w:tcPr>
          <w:p>
            <w:pPr>
              <w:pStyle w:val="11"/>
              <w:spacing w:before="13"/>
              <w:ind w:left="18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8" w:type="dxa"/>
          </w:tcPr>
          <w:p>
            <w:pPr>
              <w:pStyle w:val="11"/>
              <w:spacing w:before="13"/>
              <w:ind w:left="8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8" w:type="dxa"/>
          </w:tcPr>
          <w:p>
            <w:pPr>
              <w:pStyle w:val="11"/>
              <w:spacing w:before="13"/>
              <w:ind w:left="8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78" w:type="dxa"/>
          </w:tcPr>
          <w:p>
            <w:pPr>
              <w:pStyle w:val="11"/>
              <w:spacing w:before="13"/>
              <w:ind w:left="1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>
            <w:pPr>
              <w:pStyle w:val="11"/>
              <w:spacing w:before="13"/>
              <w:ind w:left="1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8" w:type="dxa"/>
          </w:tcPr>
          <w:p>
            <w:pPr>
              <w:pStyle w:val="11"/>
              <w:spacing w:before="13"/>
              <w:ind w:left="19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5" w:type="dxa"/>
          </w:tcPr>
          <w:p>
            <w:pPr>
              <w:pStyle w:val="11"/>
              <w:spacing w:before="13"/>
              <w:ind w:left="19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7" w:type="dxa"/>
          </w:tcPr>
          <w:p>
            <w:pPr>
              <w:pStyle w:val="11"/>
              <w:spacing w:before="13"/>
              <w:ind w:left="19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7" w:type="dxa"/>
          </w:tcPr>
          <w:p>
            <w:pPr>
              <w:pStyle w:val="11"/>
              <w:spacing w:before="13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7" w:type="dxa"/>
          </w:tcPr>
          <w:p>
            <w:pPr>
              <w:pStyle w:val="11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8" w:type="dxa"/>
          </w:tcPr>
          <w:p>
            <w:pPr>
              <w:pStyle w:val="11"/>
              <w:spacing w:before="13"/>
              <w:ind w:left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7" w:type="dxa"/>
          </w:tcPr>
          <w:p>
            <w:pPr>
              <w:pStyle w:val="11"/>
              <w:spacing w:before="13"/>
              <w:ind w:left="2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7" w:type="dxa"/>
          </w:tcPr>
          <w:p>
            <w:pPr>
              <w:pStyle w:val="11"/>
              <w:spacing w:before="13"/>
              <w:ind w:left="2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7" w:type="dxa"/>
          </w:tcPr>
          <w:p>
            <w:pPr>
              <w:pStyle w:val="11"/>
              <w:spacing w:before="13"/>
              <w:ind w:left="2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3" w:type="dxa"/>
          </w:tcPr>
          <w:p>
            <w:pPr>
              <w:pStyle w:val="11"/>
              <w:spacing w:before="1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>
            <w:pPr>
              <w:pStyle w:val="11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4" w:type="dxa"/>
          </w:tcPr>
          <w:p>
            <w:pPr>
              <w:pStyle w:val="11"/>
              <w:spacing w:before="13"/>
              <w:ind w:left="1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606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530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676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678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678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679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678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678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678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678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678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675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677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677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677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678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677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677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677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543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541" w:type="dxa"/>
          </w:tcPr>
          <w:p>
            <w:pPr>
              <w:pStyle w:val="11"/>
              <w:rPr>
                <w:sz w:val="24"/>
              </w:rPr>
            </w:pPr>
          </w:p>
        </w:tc>
        <w:tc>
          <w:tcPr>
            <w:tcW w:w="544" w:type="dxa"/>
          </w:tcPr>
          <w:p>
            <w:pPr>
              <w:pStyle w:val="11"/>
              <w:rPr>
                <w:sz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160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530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8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8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9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8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8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8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8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8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5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8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543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541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544" w:type="dxa"/>
          </w:tcPr>
          <w:p>
            <w:pPr>
              <w:pStyle w:val="11"/>
              <w:rPr>
                <w:sz w:val="2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160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530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6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8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8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9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8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8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8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8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8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5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8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677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543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541" w:type="dxa"/>
          </w:tcPr>
          <w:p>
            <w:pPr>
              <w:pStyle w:val="11"/>
              <w:rPr>
                <w:sz w:val="22"/>
              </w:rPr>
            </w:pPr>
          </w:p>
        </w:tc>
        <w:tc>
          <w:tcPr>
            <w:tcW w:w="544" w:type="dxa"/>
          </w:tcPr>
          <w:p>
            <w:pPr>
              <w:pStyle w:val="11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top="840" w:right="460" w:bottom="280" w:left="760" w:header="720" w:footer="720" w:gutter="0"/>
          <w:cols w:space="720" w:num="1"/>
        </w:sectPr>
      </w:pPr>
    </w:p>
    <w:p>
      <w:pPr>
        <w:spacing w:before="63"/>
        <w:ind w:left="372" w:right="10374" w:firstLine="0"/>
        <w:jc w:val="left"/>
        <w:rPr>
          <w:sz w:val="36"/>
        </w:rPr>
      </w:pPr>
      <w:r>
        <w:rPr>
          <w:sz w:val="36"/>
        </w:rPr>
        <w:t>ПРИЛОЖЕНИЯ «Беглый счёт»</w:t>
      </w:r>
      <w:r>
        <w:rPr>
          <w:spacing w:val="-87"/>
          <w:sz w:val="36"/>
        </w:rPr>
        <w:t xml:space="preserve"> </w:t>
      </w:r>
      <w:r>
        <w:rPr>
          <w:sz w:val="36"/>
        </w:rPr>
        <w:t>Первый</w:t>
      </w:r>
      <w:r>
        <w:rPr>
          <w:spacing w:val="-2"/>
          <w:sz w:val="36"/>
        </w:rPr>
        <w:t xml:space="preserve"> </w:t>
      </w:r>
      <w:r>
        <w:rPr>
          <w:sz w:val="36"/>
        </w:rPr>
        <w:t>шаг</w:t>
      </w:r>
    </w:p>
    <w:p>
      <w:pPr>
        <w:pStyle w:val="7"/>
        <w:ind w:left="0"/>
        <w:rPr>
          <w:sz w:val="20"/>
        </w:rPr>
      </w:pPr>
    </w:p>
    <w:p>
      <w:pPr>
        <w:pStyle w:val="7"/>
        <w:ind w:left="0"/>
        <w:rPr>
          <w:sz w:val="20"/>
        </w:rPr>
      </w:pPr>
    </w:p>
    <w:p>
      <w:pPr>
        <w:pStyle w:val="7"/>
        <w:ind w:left="0"/>
        <w:rPr>
          <w:sz w:val="20"/>
        </w:rPr>
      </w:pPr>
    </w:p>
    <w:p>
      <w:pPr>
        <w:pStyle w:val="7"/>
        <w:ind w:left="0"/>
        <w:rPr>
          <w:sz w:val="20"/>
        </w:rPr>
      </w:pPr>
    </w:p>
    <w:p>
      <w:pPr>
        <w:pStyle w:val="7"/>
        <w:ind w:left="0"/>
        <w:rPr>
          <w:sz w:val="20"/>
        </w:rPr>
      </w:pPr>
    </w:p>
    <w:p>
      <w:pPr>
        <w:pStyle w:val="7"/>
        <w:ind w:left="0"/>
        <w:rPr>
          <w:sz w:val="20"/>
        </w:rPr>
      </w:pPr>
    </w:p>
    <w:p>
      <w:pPr>
        <w:pStyle w:val="7"/>
        <w:ind w:left="0"/>
        <w:rPr>
          <w:sz w:val="20"/>
        </w:rPr>
      </w:pPr>
    </w:p>
    <w:p>
      <w:pPr>
        <w:pStyle w:val="7"/>
        <w:ind w:left="0"/>
        <w:rPr>
          <w:sz w:val="20"/>
        </w:rPr>
      </w:pPr>
    </w:p>
    <w:p>
      <w:pPr>
        <w:pStyle w:val="7"/>
        <w:spacing w:before="11"/>
        <w:ind w:left="0"/>
        <w:rPr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2880360</wp:posOffset>
            </wp:positionH>
            <wp:positionV relativeFrom="paragraph">
              <wp:posOffset>126365</wp:posOffset>
            </wp:positionV>
            <wp:extent cx="5206365" cy="4789170"/>
            <wp:effectExtent l="0" t="0" r="0" b="0"/>
            <wp:wrapTopAndBottom/>
            <wp:docPr id="3" name="image2.jpeg" descr="D:\Documents and Settings\Алла\Мои документы\Осьминина Е.В\ШАХМАТЫ\2011_11_19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D:\Documents and Settings\Алла\Мои документы\Осьминина Е.В\ШАХМАТЫ\2011_11_19\IMG_0006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205" cy="478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6840" w:h="11910" w:orient="landscape"/>
          <w:pgMar w:top="780" w:right="460" w:bottom="280" w:left="760" w:header="720" w:footer="720" w:gutter="0"/>
          <w:cols w:space="720" w:num="1"/>
        </w:sectPr>
      </w:pPr>
    </w:p>
    <w:p>
      <w:pPr>
        <w:pStyle w:val="7"/>
        <w:spacing w:before="4"/>
        <w:ind w:left="0"/>
        <w:rPr>
          <w:sz w:val="10"/>
        </w:rPr>
      </w:pPr>
    </w:p>
    <w:p>
      <w:pPr>
        <w:spacing w:before="84"/>
        <w:ind w:left="5418" w:right="5717" w:firstLine="0"/>
        <w:jc w:val="center"/>
        <w:rPr>
          <w:sz w:val="40"/>
        </w:rPr>
      </w:pPr>
      <w:r>
        <w:rPr>
          <w:sz w:val="40"/>
        </w:rPr>
        <w:t>Тест</w:t>
      </w:r>
      <w:r>
        <w:rPr>
          <w:spacing w:val="-4"/>
          <w:sz w:val="40"/>
        </w:rPr>
        <w:t xml:space="preserve"> </w:t>
      </w:r>
      <w:r>
        <w:rPr>
          <w:sz w:val="40"/>
        </w:rPr>
        <w:t>№2</w:t>
      </w:r>
    </w:p>
    <w:p>
      <w:pPr>
        <w:pStyle w:val="2"/>
        <w:spacing w:before="1"/>
        <w:ind w:left="5418" w:right="5715"/>
      </w:pPr>
      <w:r>
        <w:t>«Перепутанные</w:t>
      </w:r>
      <w:r>
        <w:rPr>
          <w:spacing w:val="-2"/>
        </w:rPr>
        <w:t xml:space="preserve"> </w:t>
      </w:r>
      <w:r>
        <w:t>линии»</w:t>
      </w:r>
    </w:p>
    <w:p>
      <w:pPr>
        <w:pStyle w:val="7"/>
        <w:ind w:left="0"/>
        <w:rPr>
          <w:b/>
          <w:sz w:val="20"/>
        </w:rPr>
      </w:pPr>
    </w:p>
    <w:p>
      <w:pPr>
        <w:pStyle w:val="7"/>
        <w:spacing w:before="11"/>
        <w:ind w:left="0"/>
        <w:rPr>
          <w:b/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2286000</wp:posOffset>
            </wp:positionH>
            <wp:positionV relativeFrom="paragraph">
              <wp:posOffset>170180</wp:posOffset>
            </wp:positionV>
            <wp:extent cx="5728335" cy="4455160"/>
            <wp:effectExtent l="0" t="0" r="0" b="0"/>
            <wp:wrapTopAndBottom/>
            <wp:docPr id="5" name="image3.jpeg" descr="D:\Documents and Settings\Алла\Мои документы\Осьминина Е.В\ШАХМАТЫ\2011_11_1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D:\Documents and Settings\Алла\Мои документы\Осьминина Е.В\ШАХМАТЫ\2011_11_19\IMG_000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441" cy="4455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6840" w:h="11910" w:orient="landscape"/>
          <w:pgMar w:top="1100" w:right="460" w:bottom="280" w:left="760" w:header="720" w:footer="720" w:gutter="0"/>
          <w:cols w:space="720" w:num="1"/>
        </w:sectPr>
      </w:pPr>
    </w:p>
    <w:p>
      <w:pPr>
        <w:spacing w:before="64" w:line="459" w:lineRule="exact"/>
        <w:ind w:left="5418" w:right="5717" w:firstLine="0"/>
        <w:jc w:val="center"/>
        <w:rPr>
          <w:sz w:val="40"/>
        </w:rPr>
      </w:pPr>
      <w:r>
        <w:rPr>
          <w:sz w:val="40"/>
        </w:rPr>
        <w:t>Тест</w:t>
      </w:r>
      <w:r>
        <w:rPr>
          <w:spacing w:val="-2"/>
          <w:sz w:val="40"/>
        </w:rPr>
        <w:t xml:space="preserve"> </w:t>
      </w:r>
      <w:r>
        <w:rPr>
          <w:sz w:val="40"/>
        </w:rPr>
        <w:t>№</w:t>
      </w:r>
      <w:r>
        <w:rPr>
          <w:spacing w:val="-4"/>
          <w:sz w:val="40"/>
        </w:rPr>
        <w:t xml:space="preserve"> </w:t>
      </w:r>
      <w:r>
        <w:rPr>
          <w:sz w:val="40"/>
        </w:rPr>
        <w:t>3</w:t>
      </w:r>
    </w:p>
    <w:p>
      <w:pPr>
        <w:pStyle w:val="2"/>
        <w:spacing w:line="459" w:lineRule="exact"/>
      </w:pPr>
      <w:r>
        <w:t>«Занимательный</w:t>
      </w:r>
      <w:r>
        <w:rPr>
          <w:spacing w:val="-16"/>
        </w:rPr>
        <w:t xml:space="preserve"> </w:t>
      </w:r>
      <w:r>
        <w:t>квадрат»</w:t>
      </w:r>
    </w:p>
    <w:p>
      <w:pPr>
        <w:pStyle w:val="7"/>
        <w:ind w:left="0"/>
        <w:rPr>
          <w:b/>
          <w:sz w:val="20"/>
        </w:rPr>
      </w:pPr>
    </w:p>
    <w:p>
      <w:pPr>
        <w:pStyle w:val="7"/>
        <w:spacing w:before="8"/>
        <w:ind w:left="0"/>
        <w:rPr>
          <w:b/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3326765</wp:posOffset>
            </wp:positionH>
            <wp:positionV relativeFrom="paragraph">
              <wp:posOffset>146685</wp:posOffset>
            </wp:positionV>
            <wp:extent cx="4033520" cy="4347845"/>
            <wp:effectExtent l="0" t="0" r="0" b="0"/>
            <wp:wrapTopAndBottom/>
            <wp:docPr id="7" name="image4.jpeg" descr="D:\Documents and Settings\Алла\Мои документы\Осьминина Е.В\ШАХМАТЫ\2011_11_1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D:\Documents and Settings\Алла\Мои документы\Осьминина Е.В\ШАХМАТЫ\2011_11_19\IMG_0005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350" cy="4347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6840" w:h="11910" w:orient="landscape"/>
          <w:pgMar w:top="780" w:right="460" w:bottom="280" w:left="760" w:header="720" w:footer="720" w:gutter="0"/>
          <w:cols w:space="720" w:num="1"/>
        </w:sectPr>
      </w:pPr>
    </w:p>
    <w:p>
      <w:pPr>
        <w:spacing w:before="64"/>
        <w:ind w:left="4670" w:right="4966" w:firstLine="0"/>
        <w:jc w:val="center"/>
        <w:rPr>
          <w:sz w:val="40"/>
        </w:rPr>
      </w:pPr>
      <w:r>
        <w:rPr>
          <w:sz w:val="40"/>
        </w:rPr>
        <w:t>Задачи</w:t>
      </w:r>
      <w:r>
        <w:rPr>
          <w:spacing w:val="-12"/>
          <w:sz w:val="40"/>
        </w:rPr>
        <w:t xml:space="preserve"> </w:t>
      </w:r>
      <w:r>
        <w:rPr>
          <w:sz w:val="40"/>
        </w:rPr>
        <w:t>низкого</w:t>
      </w:r>
      <w:r>
        <w:rPr>
          <w:spacing w:val="-11"/>
          <w:sz w:val="40"/>
        </w:rPr>
        <w:t xml:space="preserve"> </w:t>
      </w:r>
      <w:r>
        <w:rPr>
          <w:sz w:val="40"/>
        </w:rPr>
        <w:t>уровня</w:t>
      </w:r>
      <w:r>
        <w:rPr>
          <w:spacing w:val="-13"/>
          <w:sz w:val="40"/>
        </w:rPr>
        <w:t xml:space="preserve"> </w:t>
      </w:r>
      <w:r>
        <w:rPr>
          <w:sz w:val="40"/>
        </w:rPr>
        <w:t>сложности</w:t>
      </w:r>
    </w:p>
    <w:p>
      <w:pPr>
        <w:pStyle w:val="7"/>
        <w:ind w:left="0"/>
        <w:rPr>
          <w:sz w:val="20"/>
        </w:rPr>
      </w:pPr>
    </w:p>
    <w:p>
      <w:pPr>
        <w:pStyle w:val="7"/>
        <w:spacing w:before="6"/>
        <w:ind w:left="0"/>
        <w:rPr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2952750</wp:posOffset>
            </wp:positionH>
            <wp:positionV relativeFrom="paragraph">
              <wp:posOffset>144780</wp:posOffset>
            </wp:positionV>
            <wp:extent cx="4784725" cy="516128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935" cy="5161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6840" w:h="11910" w:orient="landscape"/>
          <w:pgMar w:top="780" w:right="460" w:bottom="280" w:left="760" w:header="720" w:footer="720" w:gutter="0"/>
          <w:cols w:space="720" w:num="1"/>
        </w:sectPr>
      </w:pPr>
    </w:p>
    <w:p>
      <w:pPr>
        <w:pStyle w:val="7"/>
        <w:spacing w:before="4"/>
        <w:ind w:left="0"/>
        <w:rPr>
          <w:sz w:val="10"/>
        </w:rPr>
      </w:pPr>
    </w:p>
    <w:p>
      <w:pPr>
        <w:spacing w:before="84"/>
        <w:ind w:left="4670" w:right="4968" w:firstLine="0"/>
        <w:jc w:val="center"/>
        <w:rPr>
          <w:sz w:val="40"/>
        </w:rPr>
      </w:pPr>
      <w:r>
        <w:rPr>
          <w:sz w:val="40"/>
        </w:rPr>
        <w:t>задачи</w:t>
      </w:r>
      <w:r>
        <w:rPr>
          <w:spacing w:val="-8"/>
          <w:sz w:val="40"/>
        </w:rPr>
        <w:t xml:space="preserve"> </w:t>
      </w:r>
      <w:r>
        <w:rPr>
          <w:sz w:val="40"/>
        </w:rPr>
        <w:t>среднего</w:t>
      </w:r>
      <w:r>
        <w:rPr>
          <w:spacing w:val="-7"/>
          <w:sz w:val="40"/>
        </w:rPr>
        <w:t xml:space="preserve"> </w:t>
      </w:r>
      <w:r>
        <w:rPr>
          <w:sz w:val="40"/>
        </w:rPr>
        <w:t>уровня</w:t>
      </w:r>
      <w:r>
        <w:rPr>
          <w:spacing w:val="-10"/>
          <w:sz w:val="40"/>
        </w:rPr>
        <w:t xml:space="preserve"> </w:t>
      </w:r>
      <w:r>
        <w:rPr>
          <w:sz w:val="40"/>
        </w:rPr>
        <w:t>сложности</w:t>
      </w:r>
    </w:p>
    <w:p>
      <w:pPr>
        <w:pStyle w:val="7"/>
        <w:ind w:left="0"/>
        <w:rPr>
          <w:sz w:val="20"/>
        </w:rPr>
      </w:pPr>
    </w:p>
    <w:p>
      <w:pPr>
        <w:pStyle w:val="7"/>
        <w:ind w:left="0"/>
        <w:rPr>
          <w:sz w:val="20"/>
        </w:rPr>
      </w:pPr>
    </w:p>
    <w:p>
      <w:pPr>
        <w:pStyle w:val="7"/>
        <w:ind w:left="0"/>
        <w:rPr>
          <w:sz w:val="20"/>
        </w:rPr>
      </w:pPr>
    </w:p>
    <w:p>
      <w:pPr>
        <w:pStyle w:val="7"/>
        <w:ind w:left="0"/>
        <w:rPr>
          <w:sz w:val="20"/>
        </w:rPr>
      </w:pPr>
    </w:p>
    <w:p>
      <w:pPr>
        <w:pStyle w:val="7"/>
        <w:ind w:left="0"/>
        <w:rPr>
          <w:sz w:val="20"/>
        </w:rPr>
      </w:pPr>
    </w:p>
    <w:p>
      <w:pPr>
        <w:pStyle w:val="7"/>
        <w:spacing w:before="7"/>
        <w:ind w:left="0"/>
        <w:rPr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3348355</wp:posOffset>
            </wp:positionH>
            <wp:positionV relativeFrom="paragraph">
              <wp:posOffset>146050</wp:posOffset>
            </wp:positionV>
            <wp:extent cx="3872865" cy="4161155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877" cy="4161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6840" w:h="11910" w:orient="landscape"/>
          <w:pgMar w:top="1100" w:right="460" w:bottom="280" w:left="760" w:header="720" w:footer="720" w:gutter="0"/>
          <w:cols w:space="720" w:num="1"/>
        </w:sectPr>
      </w:pPr>
    </w:p>
    <w:p>
      <w:pPr>
        <w:spacing w:before="78"/>
        <w:ind w:left="372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Сценарий</w:t>
      </w:r>
      <w:r>
        <w:rPr>
          <w:b/>
          <w:spacing w:val="50"/>
          <w:sz w:val="24"/>
          <w:u w:val="thick"/>
        </w:rPr>
        <w:t xml:space="preserve"> </w:t>
      </w:r>
      <w:r>
        <w:rPr>
          <w:b/>
          <w:sz w:val="24"/>
          <w:u w:val="thick"/>
        </w:rPr>
        <w:t>мероприятия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«В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шахматном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королевстве»</w:t>
      </w:r>
    </w:p>
    <w:p>
      <w:pPr>
        <w:pStyle w:val="7"/>
        <w:spacing w:before="17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популяризовать</w:t>
      </w:r>
      <w:r>
        <w:rPr>
          <w:spacing w:val="-3"/>
        </w:rPr>
        <w:t xml:space="preserve"> </w:t>
      </w:r>
      <w:r>
        <w:t>шахматы</w:t>
      </w:r>
      <w:r>
        <w:rPr>
          <w:spacing w:val="-2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семей</w:t>
      </w:r>
      <w:r>
        <w:rPr>
          <w:spacing w:val="-3"/>
        </w:rPr>
        <w:t xml:space="preserve"> </w:t>
      </w:r>
      <w:r>
        <w:t>воспитанников,</w:t>
      </w:r>
      <w:r>
        <w:rPr>
          <w:spacing w:val="-5"/>
        </w:rPr>
        <w:t xml:space="preserve"> </w:t>
      </w:r>
      <w:r>
        <w:t>прививать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стойкий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шахматы.</w:t>
      </w:r>
    </w:p>
    <w:p>
      <w:pPr>
        <w:pStyle w:val="3"/>
        <w:spacing w:before="19"/>
      </w:pPr>
      <w:r>
        <w:t>Задачи:</w:t>
      </w:r>
    </w:p>
    <w:p>
      <w:pPr>
        <w:spacing w:before="17"/>
        <w:ind w:left="372" w:right="0" w:firstLine="0"/>
        <w:jc w:val="left"/>
        <w:rPr>
          <w:sz w:val="24"/>
        </w:rPr>
      </w:pPr>
      <w:r>
        <w:rPr>
          <w:i/>
          <w:sz w:val="24"/>
          <w:u w:val="single"/>
        </w:rPr>
        <w:t>Образовательные</w:t>
      </w:r>
      <w:r>
        <w:rPr>
          <w:sz w:val="24"/>
        </w:rPr>
        <w:t>:</w:t>
      </w:r>
    </w:p>
    <w:p>
      <w:pPr>
        <w:pStyle w:val="7"/>
        <w:spacing w:before="20" w:line="254" w:lineRule="auto"/>
        <w:ind w:left="432" w:right="2192" w:hanging="60"/>
      </w:pPr>
      <w:r>
        <w:t>закрепить</w:t>
      </w:r>
      <w:r>
        <w:rPr>
          <w:spacing w:val="-3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шахматных</w:t>
      </w:r>
      <w:r>
        <w:rPr>
          <w:spacing w:val="-2"/>
        </w:rPr>
        <w:t xml:space="preserve"> </w:t>
      </w:r>
      <w:r>
        <w:t>фигур,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передвижений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доске,</w:t>
      </w:r>
      <w:r>
        <w:rPr>
          <w:spacing w:val="-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ориентироваться.</w:t>
      </w:r>
      <w:r>
        <w:rPr>
          <w:spacing w:val="-57"/>
        </w:rPr>
        <w:t xml:space="preserve"> </w:t>
      </w:r>
      <w:r>
        <w:t>содействовать формированию знаний по шахматной</w:t>
      </w:r>
      <w:r>
        <w:rPr>
          <w:spacing w:val="-1"/>
        </w:rPr>
        <w:t xml:space="preserve"> </w:t>
      </w:r>
      <w:r>
        <w:t>терминологии;</w:t>
      </w:r>
    </w:p>
    <w:p>
      <w:pPr>
        <w:spacing w:before="2"/>
        <w:ind w:left="372" w:right="0" w:firstLine="0"/>
        <w:jc w:val="left"/>
        <w:rPr>
          <w:sz w:val="24"/>
        </w:rPr>
      </w:pPr>
      <w:r>
        <w:rPr>
          <w:i/>
          <w:sz w:val="24"/>
          <w:u w:val="single"/>
        </w:rPr>
        <w:t>Развивающие</w:t>
      </w:r>
      <w:r>
        <w:rPr>
          <w:sz w:val="24"/>
        </w:rPr>
        <w:t>:</w:t>
      </w:r>
    </w:p>
    <w:p>
      <w:pPr>
        <w:pStyle w:val="10"/>
        <w:numPr>
          <w:ilvl w:val="0"/>
          <w:numId w:val="11"/>
        </w:numPr>
        <w:tabs>
          <w:tab w:val="left" w:pos="512"/>
        </w:tabs>
        <w:spacing w:before="17" w:after="0" w:line="240" w:lineRule="auto"/>
        <w:ind w:left="512" w:right="0" w:hanging="140"/>
        <w:jc w:val="left"/>
        <w:rPr>
          <w:sz w:val="24"/>
        </w:rPr>
      </w:pPr>
      <w:r>
        <w:rPr>
          <w:sz w:val="24"/>
        </w:rPr>
        <w:t>содействовать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мышления;</w:t>
      </w:r>
    </w:p>
    <w:p>
      <w:pPr>
        <w:pStyle w:val="10"/>
        <w:numPr>
          <w:ilvl w:val="0"/>
          <w:numId w:val="11"/>
        </w:numPr>
        <w:tabs>
          <w:tab w:val="left" w:pos="512"/>
        </w:tabs>
        <w:spacing w:before="20" w:after="0" w:line="240" w:lineRule="auto"/>
        <w:ind w:left="512" w:right="0" w:hanging="140"/>
        <w:jc w:val="left"/>
        <w:rPr>
          <w:sz w:val="24"/>
        </w:rPr>
      </w:pPr>
      <w:r>
        <w:rPr>
          <w:sz w:val="24"/>
        </w:rPr>
        <w:t>содействовать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команде;</w:t>
      </w:r>
    </w:p>
    <w:p>
      <w:pPr>
        <w:spacing w:before="17"/>
        <w:ind w:left="372" w:right="0" w:firstLine="0"/>
        <w:jc w:val="left"/>
        <w:rPr>
          <w:sz w:val="24"/>
        </w:rPr>
      </w:pPr>
      <w:r>
        <w:rPr>
          <w:i/>
          <w:sz w:val="24"/>
          <w:u w:val="single"/>
        </w:rPr>
        <w:t>Воспитательные</w:t>
      </w:r>
      <w:r>
        <w:rPr>
          <w:sz w:val="24"/>
        </w:rPr>
        <w:t>:</w:t>
      </w:r>
    </w:p>
    <w:p>
      <w:pPr>
        <w:pStyle w:val="10"/>
        <w:numPr>
          <w:ilvl w:val="0"/>
          <w:numId w:val="11"/>
        </w:numPr>
        <w:tabs>
          <w:tab w:val="left" w:pos="512"/>
        </w:tabs>
        <w:spacing w:before="19" w:after="0" w:line="254" w:lineRule="auto"/>
        <w:ind w:left="372" w:right="5681" w:firstLine="0"/>
        <w:jc w:val="left"/>
        <w:rPr>
          <w:sz w:val="24"/>
        </w:rPr>
      </w:pPr>
      <w:r>
        <w:rPr>
          <w:sz w:val="24"/>
        </w:rPr>
        <w:t>содействовать формированию коммуникативных качеств (коллективизма, сотрудничества).</w:t>
      </w:r>
      <w:r>
        <w:rPr>
          <w:spacing w:val="-57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мероприятия:</w:t>
      </w:r>
    </w:p>
    <w:p>
      <w:pPr>
        <w:pStyle w:val="7"/>
        <w:ind w:right="1481"/>
      </w:pPr>
      <w:r>
        <w:t>Звучит музыка. На фоне музыки звучат слова ведущего. «В некотором царстве, в некотором государстве жили- были белый и черный</w:t>
      </w:r>
      <w:r>
        <w:rPr>
          <w:spacing w:val="-57"/>
        </w:rPr>
        <w:t xml:space="preserve"> </w:t>
      </w:r>
      <w:r>
        <w:t>король.</w:t>
      </w:r>
      <w:r>
        <w:rPr>
          <w:spacing w:val="-1"/>
        </w:rPr>
        <w:t xml:space="preserve"> </w:t>
      </w:r>
      <w:r>
        <w:t>Охраняли</w:t>
      </w:r>
      <w:r>
        <w:rPr>
          <w:spacing w:val="-2"/>
        </w:rPr>
        <w:t xml:space="preserve"> </w:t>
      </w:r>
      <w:r>
        <w:t>их преданные</w:t>
      </w:r>
      <w:r>
        <w:rPr>
          <w:spacing w:val="-2"/>
        </w:rPr>
        <w:t xml:space="preserve"> </w:t>
      </w:r>
      <w:r>
        <w:t>слуги»</w:t>
      </w:r>
    </w:p>
    <w:p>
      <w:pPr>
        <w:pStyle w:val="3"/>
      </w:pPr>
      <w:r>
        <w:t>Белая</w:t>
      </w:r>
      <w:r>
        <w:rPr>
          <w:spacing w:val="-5"/>
        </w:rPr>
        <w:t xml:space="preserve"> </w:t>
      </w:r>
      <w:r>
        <w:t>пешка:</w:t>
      </w:r>
    </w:p>
    <w:p>
      <w:pPr>
        <w:pStyle w:val="7"/>
      </w:pPr>
      <w:r>
        <w:t>-Слушайте,</w:t>
      </w:r>
      <w:r>
        <w:rPr>
          <w:spacing w:val="-2"/>
        </w:rPr>
        <w:t xml:space="preserve"> </w:t>
      </w:r>
      <w:r>
        <w:t>слушайте! И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говорите,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слышали!</w:t>
      </w:r>
    </w:p>
    <w:p>
      <w:pPr>
        <w:pStyle w:val="3"/>
      </w:pPr>
      <w:r>
        <w:t>Чёрная</w:t>
      </w:r>
      <w:r>
        <w:rPr>
          <w:spacing w:val="-3"/>
        </w:rPr>
        <w:t xml:space="preserve"> </w:t>
      </w:r>
      <w:r>
        <w:t>пешка:</w:t>
      </w:r>
    </w:p>
    <w:p>
      <w:pPr>
        <w:pStyle w:val="7"/>
      </w:pPr>
      <w:r>
        <w:t>-Смотрите,</w:t>
      </w:r>
      <w:r>
        <w:rPr>
          <w:spacing w:val="-2"/>
        </w:rPr>
        <w:t xml:space="preserve"> </w:t>
      </w:r>
      <w:r>
        <w:t>смотрите!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говорите,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видели!</w:t>
      </w:r>
    </w:p>
    <w:p>
      <w:pPr>
        <w:pStyle w:val="7"/>
      </w:pPr>
      <w:r>
        <w:t>На</w:t>
      </w:r>
      <w:r>
        <w:rPr>
          <w:spacing w:val="-4"/>
        </w:rPr>
        <w:t xml:space="preserve"> </w:t>
      </w:r>
      <w:r>
        <w:t>экране</w:t>
      </w:r>
      <w:r>
        <w:rPr>
          <w:spacing w:val="-3"/>
        </w:rPr>
        <w:t xml:space="preserve"> </w:t>
      </w:r>
      <w:r>
        <w:t>появляется</w:t>
      </w:r>
      <w:r>
        <w:rPr>
          <w:spacing w:val="-2"/>
        </w:rPr>
        <w:t xml:space="preserve"> </w:t>
      </w:r>
      <w:r>
        <w:t>заставка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королевского</w:t>
      </w:r>
      <w:r>
        <w:rPr>
          <w:spacing w:val="-2"/>
        </w:rPr>
        <w:t xml:space="preserve"> </w:t>
      </w:r>
      <w:r>
        <w:t>замка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множества</w:t>
      </w:r>
      <w:r>
        <w:rPr>
          <w:spacing w:val="3"/>
        </w:rPr>
        <w:t xml:space="preserve"> </w:t>
      </w:r>
      <w:r>
        <w:t>тропинок,</w:t>
      </w:r>
      <w:r>
        <w:rPr>
          <w:spacing w:val="-2"/>
        </w:rPr>
        <w:t xml:space="preserve"> </w:t>
      </w:r>
      <w:r>
        <w:t>ведущих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нему.</w:t>
      </w:r>
    </w:p>
    <w:p>
      <w:pPr>
        <w:pStyle w:val="3"/>
      </w:pPr>
      <w:r>
        <w:t>Ведущий:</w:t>
      </w:r>
    </w:p>
    <w:p>
      <w:pPr>
        <w:pStyle w:val="7"/>
        <w:ind w:right="12396"/>
      </w:pPr>
      <w:r>
        <w:t>-В нашем чудо-королевстве</w:t>
      </w:r>
      <w:r>
        <w:rPr>
          <w:spacing w:val="-57"/>
        </w:rPr>
        <w:t xml:space="preserve"> </w:t>
      </w:r>
      <w:r>
        <w:t>Чёрно-белые</w:t>
      </w:r>
      <w:r>
        <w:rPr>
          <w:spacing w:val="-3"/>
        </w:rPr>
        <w:t xml:space="preserve"> </w:t>
      </w:r>
      <w:r>
        <w:t>цвета.</w:t>
      </w:r>
    </w:p>
    <w:p>
      <w:pPr>
        <w:pStyle w:val="7"/>
        <w:ind w:right="6133"/>
      </w:pPr>
      <w:r>
        <w:t>Короли</w:t>
      </w:r>
      <w:r>
        <w:rPr>
          <w:spacing w:val="-1"/>
        </w:rPr>
        <w:t xml:space="preserve"> </w:t>
      </w:r>
      <w:r>
        <w:t>живут</w:t>
      </w:r>
      <w:r>
        <w:rPr>
          <w:spacing w:val="-4"/>
        </w:rPr>
        <w:t xml:space="preserve"> </w:t>
      </w:r>
      <w:r>
        <w:t>здесь,</w:t>
      </w:r>
      <w:r>
        <w:rPr>
          <w:spacing w:val="-2"/>
        </w:rPr>
        <w:t xml:space="preserve"> </w:t>
      </w:r>
      <w:r>
        <w:t>пешки</w:t>
      </w:r>
      <w:r>
        <w:rPr>
          <w:spacing w:val="-1"/>
        </w:rPr>
        <w:t xml:space="preserve"> </w:t>
      </w:r>
      <w:r>
        <w:t>(выходят</w:t>
      </w:r>
      <w:r>
        <w:rPr>
          <w:spacing w:val="-2"/>
        </w:rPr>
        <w:t xml:space="preserve"> </w:t>
      </w:r>
      <w:r>
        <w:t>белый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чёрный</w:t>
      </w:r>
      <w:r>
        <w:rPr>
          <w:spacing w:val="-1"/>
        </w:rPr>
        <w:t xml:space="preserve"> </w:t>
      </w:r>
      <w:r>
        <w:t>Короли,</w:t>
      </w:r>
      <w:r>
        <w:rPr>
          <w:spacing w:val="-2"/>
        </w:rPr>
        <w:t xml:space="preserve"> </w:t>
      </w:r>
      <w:r>
        <w:t>пешки</w:t>
      </w:r>
      <w:r>
        <w:rPr>
          <w:spacing w:val="-3"/>
        </w:rPr>
        <w:t xml:space="preserve"> </w:t>
      </w:r>
      <w:r>
        <w:t>несут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мантии)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воюют ...иногда</w:t>
      </w:r>
      <w:r>
        <w:rPr>
          <w:spacing w:val="-1"/>
        </w:rPr>
        <w:t xml:space="preserve"> </w:t>
      </w:r>
      <w:r>
        <w:t>(Короли</w:t>
      </w:r>
      <w:r>
        <w:rPr>
          <w:spacing w:val="1"/>
        </w:rPr>
        <w:t xml:space="preserve"> </w:t>
      </w:r>
      <w:r>
        <w:t>показывают</w:t>
      </w:r>
      <w:r>
        <w:rPr>
          <w:spacing w:val="-1"/>
        </w:rPr>
        <w:t xml:space="preserve"> </w:t>
      </w:r>
      <w:r>
        <w:t>друг другу кулаки)</w:t>
      </w:r>
    </w:p>
    <w:p>
      <w:pPr>
        <w:pStyle w:val="7"/>
      </w:pPr>
      <w:r>
        <w:t>Не</w:t>
      </w:r>
      <w:r>
        <w:rPr>
          <w:spacing w:val="-3"/>
        </w:rPr>
        <w:t xml:space="preserve"> </w:t>
      </w:r>
      <w:r>
        <w:t>сидится им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месте-</w:t>
      </w:r>
    </w:p>
    <w:p>
      <w:pPr>
        <w:pStyle w:val="7"/>
        <w:spacing w:line="237" w:lineRule="auto"/>
        <w:ind w:right="6133"/>
      </w:pPr>
      <w:r>
        <w:t>И</w:t>
      </w:r>
      <w:r>
        <w:rPr>
          <w:spacing w:val="-2"/>
        </w:rPr>
        <w:t xml:space="preserve"> </w:t>
      </w:r>
      <w:r>
        <w:t>друг дружку</w:t>
      </w:r>
      <w:r>
        <w:rPr>
          <w:spacing w:val="-1"/>
        </w:rPr>
        <w:t xml:space="preserve"> </w:t>
      </w:r>
      <w:r>
        <w:t>бьют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бьют! (Короли</w:t>
      </w:r>
      <w:r>
        <w:rPr>
          <w:spacing w:val="-3"/>
        </w:rPr>
        <w:t xml:space="preserve"> </w:t>
      </w:r>
      <w:r>
        <w:t>и пешки</w:t>
      </w:r>
      <w:r>
        <w:rPr>
          <w:spacing w:val="-3"/>
        </w:rPr>
        <w:t xml:space="preserve"> </w:t>
      </w:r>
      <w:r>
        <w:t>бросают друг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друга</w:t>
      </w:r>
      <w:r>
        <w:rPr>
          <w:spacing w:val="-3"/>
        </w:rPr>
        <w:t xml:space="preserve"> </w:t>
      </w:r>
      <w:r>
        <w:t>бумажные</w:t>
      </w:r>
      <w:r>
        <w:rPr>
          <w:spacing w:val="-2"/>
        </w:rPr>
        <w:t xml:space="preserve"> </w:t>
      </w:r>
      <w:r>
        <w:t>снежки)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теперь посмотрим</w:t>
      </w:r>
      <w:r>
        <w:rPr>
          <w:spacing w:val="-1"/>
        </w:rPr>
        <w:t xml:space="preserve"> </w:t>
      </w:r>
      <w:r>
        <w:t>вместе,</w:t>
      </w:r>
    </w:p>
    <w:p>
      <w:pPr>
        <w:pStyle w:val="7"/>
      </w:pPr>
      <w:r>
        <w:t>Как</w:t>
      </w:r>
      <w:r>
        <w:rPr>
          <w:spacing w:val="-4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шахматы</w:t>
      </w:r>
      <w:r>
        <w:rPr>
          <w:spacing w:val="-3"/>
        </w:rPr>
        <w:t xml:space="preserve"> </w:t>
      </w:r>
      <w:r>
        <w:t>живут…</w:t>
      </w:r>
    </w:p>
    <w:p>
      <w:pPr>
        <w:pStyle w:val="7"/>
      </w:pPr>
      <w:r>
        <w:t>Звучит</w:t>
      </w:r>
      <w:r>
        <w:rPr>
          <w:spacing w:val="-2"/>
        </w:rPr>
        <w:t xml:space="preserve"> </w:t>
      </w:r>
      <w:r>
        <w:t>музыка.</w:t>
      </w:r>
      <w:r>
        <w:rPr>
          <w:spacing w:val="-2"/>
        </w:rPr>
        <w:t xml:space="preserve"> </w:t>
      </w:r>
      <w:r>
        <w:t>Выходит</w:t>
      </w:r>
      <w:r>
        <w:rPr>
          <w:spacing w:val="-2"/>
        </w:rPr>
        <w:t xml:space="preserve"> </w:t>
      </w:r>
      <w:r>
        <w:t>Ладья.</w:t>
      </w:r>
      <w:r>
        <w:rPr>
          <w:spacing w:val="-2"/>
        </w:rPr>
        <w:t xml:space="preserve"> </w:t>
      </w:r>
      <w:r>
        <w:t>Осматривает</w:t>
      </w:r>
      <w:r>
        <w:rPr>
          <w:spacing w:val="-2"/>
        </w:rPr>
        <w:t xml:space="preserve"> </w:t>
      </w:r>
      <w:r>
        <w:t>окрестности,</w:t>
      </w:r>
      <w:r>
        <w:rPr>
          <w:spacing w:val="-2"/>
        </w:rPr>
        <w:t xml:space="preserve"> </w:t>
      </w:r>
      <w:r>
        <w:t>протирает</w:t>
      </w:r>
      <w:r>
        <w:rPr>
          <w:spacing w:val="-4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копьё.</w:t>
      </w:r>
    </w:p>
    <w:p>
      <w:pPr>
        <w:pStyle w:val="3"/>
      </w:pPr>
      <w:r>
        <w:t>Ведущий:</w:t>
      </w:r>
    </w:p>
    <w:p>
      <w:pPr>
        <w:pStyle w:val="7"/>
        <w:ind w:right="12380"/>
      </w:pPr>
      <w:r>
        <w:t>-Кто ты? Кто ты, господин?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тебя зовут?</w:t>
      </w:r>
    </w:p>
    <w:p>
      <w:pPr>
        <w:spacing w:after="0"/>
        <w:sectPr>
          <w:pgSz w:w="16840" w:h="11910" w:orient="landscape"/>
          <w:pgMar w:top="1040" w:right="460" w:bottom="280" w:left="760" w:header="720" w:footer="720" w:gutter="0"/>
          <w:cols w:space="720" w:num="1"/>
        </w:sectPr>
      </w:pPr>
    </w:p>
    <w:p>
      <w:pPr>
        <w:pStyle w:val="7"/>
        <w:spacing w:before="62"/>
      </w:pPr>
      <w:r>
        <w:t>Ладья</w:t>
      </w:r>
      <w:r>
        <w:rPr>
          <w:spacing w:val="-4"/>
        </w:rPr>
        <w:t xml:space="preserve"> </w:t>
      </w:r>
      <w:r>
        <w:t>(белая):</w:t>
      </w:r>
    </w:p>
    <w:p>
      <w:pPr>
        <w:pStyle w:val="7"/>
        <w:ind w:right="12315"/>
      </w:pPr>
      <w:r>
        <w:t>-Я стражник нашего дворца,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зовут меня Ладья!</w:t>
      </w:r>
    </w:p>
    <w:p>
      <w:pPr>
        <w:pStyle w:val="7"/>
        <w:spacing w:before="1"/>
        <w:ind w:right="10083"/>
      </w:pPr>
      <w:r>
        <w:t>В нашем царстве сто дорог (показывает на экран),</w:t>
      </w:r>
      <w:r>
        <w:rPr>
          <w:spacing w:val="-57"/>
        </w:rPr>
        <w:t xml:space="preserve"> </w:t>
      </w:r>
      <w:r>
        <w:t>Сто</w:t>
      </w:r>
      <w:r>
        <w:rPr>
          <w:spacing w:val="-1"/>
        </w:rPr>
        <w:t xml:space="preserve"> </w:t>
      </w:r>
      <w:r>
        <w:t>тропинок, сто ворот.</w:t>
      </w:r>
    </w:p>
    <w:p>
      <w:pPr>
        <w:pStyle w:val="7"/>
        <w:ind w:right="12867"/>
      </w:pPr>
      <w:r>
        <w:t>И чтоб не заблудиться,</w:t>
      </w:r>
      <w:r>
        <w:rPr>
          <w:spacing w:val="-57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поучиться!</w:t>
      </w:r>
    </w:p>
    <w:p>
      <w:pPr>
        <w:pStyle w:val="7"/>
        <w:ind w:right="717"/>
      </w:pPr>
      <w:r>
        <w:t>Игра «Вертикаль, горизонталь, диагональ». Ведущий демонстрирует на шахматной доске направления, Ладья показывает их жестами, дети в</w:t>
      </w:r>
      <w:r>
        <w:rPr>
          <w:spacing w:val="-57"/>
        </w:rPr>
        <w:t xml:space="preserve"> </w:t>
      </w:r>
      <w:r>
        <w:t>зале</w:t>
      </w:r>
      <w:r>
        <w:rPr>
          <w:spacing w:val="-2"/>
        </w:rPr>
        <w:t xml:space="preserve"> </w:t>
      </w:r>
      <w:r>
        <w:t>повторяют. Далее</w:t>
      </w:r>
      <w:r>
        <w:rPr>
          <w:spacing w:val="-2"/>
        </w:rPr>
        <w:t xml:space="preserve"> </w:t>
      </w:r>
      <w:r>
        <w:t>можно увеличить темп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путать игроков неверным</w:t>
      </w:r>
      <w:r>
        <w:rPr>
          <w:spacing w:val="-3"/>
        </w:rPr>
        <w:t xml:space="preserve"> </w:t>
      </w:r>
      <w:r>
        <w:t>показом</w:t>
      </w:r>
      <w:r>
        <w:rPr>
          <w:spacing w:val="-1"/>
        </w:rPr>
        <w:t xml:space="preserve"> </w:t>
      </w:r>
      <w:r>
        <w:t>жестами направлений.</w:t>
      </w:r>
    </w:p>
    <w:p>
      <w:pPr>
        <w:pStyle w:val="7"/>
      </w:pPr>
      <w:r>
        <w:t>Ведущий:</w:t>
      </w:r>
    </w:p>
    <w:p>
      <w:pPr>
        <w:pStyle w:val="7"/>
        <w:ind w:right="11262"/>
      </w:pPr>
      <w:r>
        <w:t>-А по какой дороге ходишь ты, Ладья?</w:t>
      </w:r>
      <w:r>
        <w:rPr>
          <w:spacing w:val="-57"/>
        </w:rPr>
        <w:t xml:space="preserve"> </w:t>
      </w:r>
      <w:r>
        <w:t>Ладья</w:t>
      </w:r>
      <w:r>
        <w:rPr>
          <w:spacing w:val="-2"/>
        </w:rPr>
        <w:t xml:space="preserve"> </w:t>
      </w:r>
      <w:r>
        <w:t>(белая):</w:t>
      </w:r>
    </w:p>
    <w:p>
      <w:pPr>
        <w:pStyle w:val="7"/>
      </w:pPr>
      <w:r>
        <w:t>-Хожу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вертикали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горизонтали!</w:t>
      </w:r>
    </w:p>
    <w:p>
      <w:pPr>
        <w:pStyle w:val="7"/>
      </w:pPr>
      <w:r>
        <w:t>.</w:t>
      </w:r>
    </w:p>
    <w:p>
      <w:pPr>
        <w:pStyle w:val="3"/>
      </w:pPr>
      <w:r>
        <w:t>Ведущий:</w:t>
      </w:r>
    </w:p>
    <w:p>
      <w:pPr>
        <w:pStyle w:val="7"/>
      </w:pPr>
      <w:r>
        <w:t>-Слышите?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топот?</w:t>
      </w:r>
    </w:p>
    <w:p>
      <w:pPr>
        <w:pStyle w:val="3"/>
      </w:pPr>
      <w:r>
        <w:t>Ладья</w:t>
      </w:r>
      <w:r>
        <w:rPr>
          <w:spacing w:val="-2"/>
        </w:rPr>
        <w:t xml:space="preserve"> </w:t>
      </w:r>
      <w:r>
        <w:t>(чёрная):</w:t>
      </w:r>
    </w:p>
    <w:p>
      <w:pPr>
        <w:pStyle w:val="7"/>
        <w:ind w:right="12653"/>
      </w:pPr>
      <w:r>
        <w:t>-Это конь, подковы звяк!</w:t>
      </w:r>
      <w:r>
        <w:rPr>
          <w:spacing w:val="-57"/>
        </w:rPr>
        <w:t xml:space="preserve"> </w:t>
      </w:r>
      <w:r>
        <w:t>Необычен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шаг:</w:t>
      </w:r>
    </w:p>
    <w:p>
      <w:pPr>
        <w:pStyle w:val="7"/>
        <w:spacing w:before="1"/>
        <w:ind w:right="13016"/>
      </w:pPr>
      <w:r>
        <w:t>Буква Г и так , и сяк,-</w:t>
      </w:r>
      <w:r>
        <w:rPr>
          <w:spacing w:val="-57"/>
        </w:rPr>
        <w:t xml:space="preserve"> </w:t>
      </w:r>
      <w:r>
        <w:t>Получается</w:t>
      </w:r>
      <w:r>
        <w:rPr>
          <w:spacing w:val="-2"/>
        </w:rPr>
        <w:t xml:space="preserve"> </w:t>
      </w:r>
      <w:r>
        <w:t>зигзаг!</w:t>
      </w:r>
    </w:p>
    <w:p>
      <w:pPr>
        <w:pStyle w:val="7"/>
        <w:ind w:right="12358"/>
      </w:pPr>
      <w:r>
        <w:t>-У меня есть младший брат,</w:t>
      </w:r>
      <w:r>
        <w:rPr>
          <w:spacing w:val="-57"/>
        </w:rPr>
        <w:t xml:space="preserve"> </w:t>
      </w:r>
      <w:r>
        <w:t>Офицер,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солдат!</w:t>
      </w:r>
    </w:p>
    <w:p>
      <w:pPr>
        <w:pStyle w:val="7"/>
        <w:ind w:right="12963"/>
      </w:pPr>
      <w:r>
        <w:t>Хоть Слоном зовётся-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даётся!</w:t>
      </w:r>
    </w:p>
    <w:p>
      <w:pPr>
        <w:pStyle w:val="7"/>
        <w:ind w:right="12502"/>
      </w:pPr>
      <w:r>
        <w:t>Ходит Слон мой по тропе-</w:t>
      </w:r>
      <w:r>
        <w:rPr>
          <w:spacing w:val="-57"/>
        </w:rPr>
        <w:t xml:space="preserve"> </w:t>
      </w:r>
      <w:r>
        <w:t>Диагональной</w:t>
      </w:r>
      <w:r>
        <w:rPr>
          <w:spacing w:val="-3"/>
        </w:rPr>
        <w:t xml:space="preserve"> </w:t>
      </w:r>
      <w:r>
        <w:t>полосе.</w:t>
      </w:r>
    </w:p>
    <w:p>
      <w:pPr>
        <w:pStyle w:val="3"/>
      </w:pPr>
      <w:r>
        <w:t>Ладья</w:t>
      </w:r>
      <w:r>
        <w:rPr>
          <w:spacing w:val="-2"/>
        </w:rPr>
        <w:t xml:space="preserve"> </w:t>
      </w:r>
      <w:r>
        <w:t>(чёрная):</w:t>
      </w:r>
    </w:p>
    <w:p>
      <w:pPr>
        <w:pStyle w:val="7"/>
        <w:spacing w:before="1"/>
      </w:pPr>
      <w:r>
        <w:t>-Да,</w:t>
      </w:r>
      <w:r>
        <w:rPr>
          <w:spacing w:val="-2"/>
        </w:rPr>
        <w:t xml:space="preserve"> </w:t>
      </w:r>
      <w:r>
        <w:t>да! Про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ещё</w:t>
      </w:r>
      <w:r>
        <w:rPr>
          <w:spacing w:val="-2"/>
        </w:rPr>
        <w:t xml:space="preserve"> </w:t>
      </w:r>
      <w:r>
        <w:t>загадка</w:t>
      </w:r>
      <w:r>
        <w:rPr>
          <w:spacing w:val="-2"/>
        </w:rPr>
        <w:t xml:space="preserve"> </w:t>
      </w:r>
      <w:r>
        <w:t>есть:</w:t>
      </w:r>
      <w:r>
        <w:rPr>
          <w:spacing w:val="-1"/>
        </w:rPr>
        <w:t xml:space="preserve"> </w:t>
      </w:r>
      <w:r>
        <w:t>«Два</w:t>
      </w:r>
      <w:r>
        <w:rPr>
          <w:spacing w:val="-3"/>
        </w:rPr>
        <w:t xml:space="preserve"> </w:t>
      </w:r>
      <w:r>
        <w:t>братца в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служат,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встретиться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могут!»</w:t>
      </w:r>
    </w:p>
    <w:p>
      <w:pPr>
        <w:pStyle w:val="3"/>
      </w:pPr>
      <w:r>
        <w:t>Ведущий:</w:t>
      </w:r>
    </w:p>
    <w:p>
      <w:pPr>
        <w:pStyle w:val="7"/>
        <w:ind w:right="11954"/>
      </w:pPr>
      <w:r>
        <w:t>-Я смотрю, про всех ты знаешь!</w:t>
      </w:r>
      <w:r>
        <w:rPr>
          <w:spacing w:val="-57"/>
        </w:rPr>
        <w:t xml:space="preserve"> </w:t>
      </w:r>
      <w:r>
        <w:t>Ну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же ваш народ?</w:t>
      </w:r>
    </w:p>
    <w:p>
      <w:pPr>
        <w:pStyle w:val="7"/>
      </w:pPr>
      <w:r>
        <w:t>Весь</w:t>
      </w:r>
      <w:r>
        <w:rPr>
          <w:spacing w:val="-1"/>
        </w:rPr>
        <w:t xml:space="preserve"> </w:t>
      </w:r>
      <w:r>
        <w:t>ушёл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огород?</w:t>
      </w:r>
    </w:p>
    <w:p>
      <w:pPr>
        <w:spacing w:after="0"/>
        <w:sectPr>
          <w:pgSz w:w="16840" w:h="11910" w:orient="landscape"/>
          <w:pgMar w:top="780" w:right="460" w:bottom="280" w:left="760" w:header="720" w:footer="720" w:gutter="0"/>
          <w:cols w:space="720" w:num="1"/>
        </w:sectPr>
      </w:pPr>
    </w:p>
    <w:p>
      <w:pPr>
        <w:pStyle w:val="3"/>
        <w:spacing w:before="62"/>
      </w:pPr>
      <w:r>
        <w:t>Ладья</w:t>
      </w:r>
      <w:r>
        <w:rPr>
          <w:spacing w:val="-2"/>
        </w:rPr>
        <w:t xml:space="preserve"> </w:t>
      </w:r>
      <w:r>
        <w:t>(чёрная):</w:t>
      </w:r>
    </w:p>
    <w:p>
      <w:pPr>
        <w:pStyle w:val="7"/>
        <w:ind w:right="12408"/>
      </w:pPr>
      <w:r>
        <w:t>-Нет, народ в строю всегда,</w:t>
      </w:r>
      <w:r>
        <w:rPr>
          <w:spacing w:val="-57"/>
        </w:rPr>
        <w:t xml:space="preserve"> </w:t>
      </w:r>
      <w:r>
        <w:t>Посмотрите</w:t>
      </w:r>
      <w:r>
        <w:rPr>
          <w:spacing w:val="-1"/>
        </w:rPr>
        <w:t xml:space="preserve"> </w:t>
      </w:r>
      <w:r>
        <w:t>вон</w:t>
      </w:r>
      <w:r>
        <w:rPr>
          <w:spacing w:val="-1"/>
        </w:rPr>
        <w:t xml:space="preserve"> </w:t>
      </w:r>
      <w:r>
        <w:t>дуда…</w:t>
      </w:r>
    </w:p>
    <w:p>
      <w:pPr>
        <w:pStyle w:val="7"/>
        <w:spacing w:before="1"/>
        <w:ind w:right="1279"/>
      </w:pPr>
      <w:r>
        <w:t>Звучит строевая музыка (марш). На экране появляются марширующие солдаты. Строем выходят пешки. Под команды офицера (Слона)</w:t>
      </w:r>
      <w:r>
        <w:rPr>
          <w:spacing w:val="-58"/>
        </w:rPr>
        <w:t xml:space="preserve"> </w:t>
      </w:r>
      <w:r>
        <w:t>выполняют</w:t>
      </w:r>
      <w:r>
        <w:rPr>
          <w:spacing w:val="-1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упражнения ( перестроения из</w:t>
      </w:r>
      <w:r>
        <w:rPr>
          <w:spacing w:val="-1"/>
        </w:rPr>
        <w:t xml:space="preserve"> </w:t>
      </w:r>
      <w:r>
        <w:t>одной шеренги в</w:t>
      </w:r>
      <w:r>
        <w:rPr>
          <w:spacing w:val="-3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и обратно).</w:t>
      </w:r>
    </w:p>
    <w:p>
      <w:pPr>
        <w:pStyle w:val="3"/>
      </w:pPr>
      <w:r>
        <w:t>Слон</w:t>
      </w:r>
      <w:r>
        <w:rPr>
          <w:spacing w:val="-2"/>
        </w:rPr>
        <w:t xml:space="preserve"> </w:t>
      </w:r>
      <w:r>
        <w:t>(белый):</w:t>
      </w:r>
    </w:p>
    <w:p>
      <w:pPr>
        <w:pStyle w:val="7"/>
        <w:ind w:right="11811"/>
      </w:pPr>
      <w:r>
        <w:t>-Всегда начеку королевская рать,</w:t>
      </w:r>
      <w:r>
        <w:rPr>
          <w:spacing w:val="-57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Короля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защищать.</w:t>
      </w:r>
    </w:p>
    <w:p>
      <w:pPr>
        <w:pStyle w:val="7"/>
        <w:ind w:right="11255"/>
      </w:pPr>
      <w:r>
        <w:t>Ведь если Король беззащитный умрёт,</w:t>
      </w:r>
      <w:r>
        <w:rPr>
          <w:spacing w:val="-57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вся</w:t>
      </w:r>
      <w:r>
        <w:rPr>
          <w:spacing w:val="-1"/>
        </w:rPr>
        <w:t xml:space="preserve"> </w:t>
      </w:r>
      <w:r>
        <w:t>насмарку</w:t>
      </w:r>
      <w:r>
        <w:rPr>
          <w:spacing w:val="-2"/>
        </w:rPr>
        <w:t xml:space="preserve"> </w:t>
      </w:r>
      <w:r>
        <w:t>пойдёт.</w:t>
      </w:r>
    </w:p>
    <w:p>
      <w:pPr>
        <w:pStyle w:val="7"/>
        <w:ind w:right="1615"/>
      </w:pPr>
      <w:r>
        <w:t>Звучат фанфары. Пешки выносят два трона-для белого и чёрного Королей. На экране появляется изображение короля, настоящего и</w:t>
      </w:r>
      <w:r>
        <w:rPr>
          <w:spacing w:val="-57"/>
        </w:rPr>
        <w:t xml:space="preserve"> </w:t>
      </w:r>
      <w:r>
        <w:t>шахматного.</w:t>
      </w:r>
      <w:r>
        <w:rPr>
          <w:spacing w:val="-1"/>
        </w:rPr>
        <w:t xml:space="preserve"> </w:t>
      </w:r>
      <w:r>
        <w:t>Выходят Короли, садятся на</w:t>
      </w:r>
      <w:r>
        <w:rPr>
          <w:spacing w:val="-1"/>
        </w:rPr>
        <w:t xml:space="preserve"> </w:t>
      </w:r>
      <w:r>
        <w:t>троны.</w:t>
      </w:r>
    </w:p>
    <w:p>
      <w:pPr>
        <w:pStyle w:val="3"/>
      </w:pPr>
      <w:r>
        <w:t>Слон</w:t>
      </w:r>
      <w:r>
        <w:rPr>
          <w:spacing w:val="-3"/>
        </w:rPr>
        <w:t xml:space="preserve"> </w:t>
      </w:r>
      <w:r>
        <w:t>(чёрный):</w:t>
      </w:r>
    </w:p>
    <w:p>
      <w:pPr>
        <w:pStyle w:val="7"/>
        <w:ind w:right="13104"/>
      </w:pPr>
      <w:r>
        <w:t>-Король всех слабее,</w:t>
      </w:r>
      <w:r>
        <w:rPr>
          <w:spacing w:val="-58"/>
        </w:rPr>
        <w:t xml:space="preserve"> </w:t>
      </w:r>
      <w:r>
        <w:t>Король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главней,</w:t>
      </w:r>
    </w:p>
    <w:p>
      <w:pPr>
        <w:pStyle w:val="7"/>
      </w:pPr>
      <w:r>
        <w:t>Нет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шахматном</w:t>
      </w:r>
      <w:r>
        <w:rPr>
          <w:spacing w:val="-3"/>
        </w:rPr>
        <w:t xml:space="preserve"> </w:t>
      </w:r>
      <w:r>
        <w:t>войске</w:t>
      </w:r>
      <w:r>
        <w:rPr>
          <w:spacing w:val="-2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важней!</w:t>
      </w:r>
    </w:p>
    <w:p>
      <w:pPr>
        <w:pStyle w:val="7"/>
        <w:ind w:right="1539"/>
      </w:pPr>
      <w:r>
        <w:t>Игра «Кто дружнее и громче». Дети в зале делятся на две команды-белых и чёрных. Выигрывает команда, которая громче и дружнее</w:t>
      </w:r>
      <w:r>
        <w:rPr>
          <w:spacing w:val="-57"/>
        </w:rPr>
        <w:t xml:space="preserve"> </w:t>
      </w:r>
      <w:r>
        <w:t>произнесёт</w:t>
      </w:r>
      <w:r>
        <w:rPr>
          <w:spacing w:val="-1"/>
        </w:rPr>
        <w:t xml:space="preserve"> </w:t>
      </w:r>
      <w:r>
        <w:t>речёвку.</w:t>
      </w:r>
    </w:p>
    <w:p>
      <w:pPr>
        <w:pStyle w:val="3"/>
      </w:pPr>
      <w:r>
        <w:t>Король</w:t>
      </w:r>
      <w:r>
        <w:rPr>
          <w:spacing w:val="-1"/>
        </w:rPr>
        <w:t xml:space="preserve"> </w:t>
      </w:r>
      <w:r>
        <w:t>(белый):</w:t>
      </w:r>
    </w:p>
    <w:p>
      <w:pPr>
        <w:pStyle w:val="7"/>
        <w:spacing w:before="1"/>
      </w:pPr>
      <w:r>
        <w:t>-А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и стражник</w:t>
      </w:r>
      <w:r>
        <w:rPr>
          <w:spacing w:val="-1"/>
        </w:rPr>
        <w:t xml:space="preserve"> </w:t>
      </w:r>
      <w:r>
        <w:t>мой?</w:t>
      </w:r>
    </w:p>
    <w:p>
      <w:pPr>
        <w:pStyle w:val="3"/>
      </w:pPr>
      <w:r>
        <w:t>Король</w:t>
      </w:r>
      <w:r>
        <w:rPr>
          <w:spacing w:val="-2"/>
        </w:rPr>
        <w:t xml:space="preserve"> </w:t>
      </w:r>
      <w:r>
        <w:t>(чёрный):</w:t>
      </w:r>
    </w:p>
    <w:p>
      <w:pPr>
        <w:pStyle w:val="7"/>
      </w:pPr>
      <w:r>
        <w:t>-Где</w:t>
      </w:r>
      <w:r>
        <w:rPr>
          <w:spacing w:val="-4"/>
        </w:rPr>
        <w:t xml:space="preserve"> </w:t>
      </w:r>
      <w:r>
        <w:t>Ферзь</w:t>
      </w:r>
      <w:r>
        <w:rPr>
          <w:spacing w:val="-2"/>
        </w:rPr>
        <w:t xml:space="preserve"> </w:t>
      </w:r>
      <w:r>
        <w:t>любимый</w:t>
      </w:r>
      <w:r>
        <w:rPr>
          <w:spacing w:val="-2"/>
        </w:rPr>
        <w:t xml:space="preserve"> </w:t>
      </w:r>
      <w:r>
        <w:t>мой?</w:t>
      </w:r>
    </w:p>
    <w:p>
      <w:pPr>
        <w:pStyle w:val="7"/>
        <w:ind w:right="669"/>
      </w:pPr>
      <w:r>
        <w:t>Звучит</w:t>
      </w:r>
      <w:r>
        <w:rPr>
          <w:spacing w:val="-3"/>
        </w:rPr>
        <w:t xml:space="preserve"> </w:t>
      </w:r>
      <w:r>
        <w:t>энергичная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(Танец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шпагами).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экране</w:t>
      </w:r>
      <w:r>
        <w:rPr>
          <w:spacing w:val="-3"/>
        </w:rPr>
        <w:t xml:space="preserve"> </w:t>
      </w:r>
      <w:r>
        <w:t>появляется</w:t>
      </w:r>
      <w:r>
        <w:rPr>
          <w:spacing w:val="-1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Королевы</w:t>
      </w:r>
      <w:r>
        <w:rPr>
          <w:spacing w:val="-3"/>
        </w:rPr>
        <w:t xml:space="preserve"> </w:t>
      </w:r>
      <w:r>
        <w:t>(Ферзя).</w:t>
      </w:r>
      <w:r>
        <w:rPr>
          <w:spacing w:val="-3"/>
        </w:rPr>
        <w:t xml:space="preserve"> </w:t>
      </w:r>
      <w:r>
        <w:t>Выходят</w:t>
      </w:r>
      <w:r>
        <w:rPr>
          <w:spacing w:val="-2"/>
        </w:rPr>
        <w:t xml:space="preserve"> </w:t>
      </w:r>
      <w:r>
        <w:t>белый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чёрный</w:t>
      </w:r>
      <w:r>
        <w:rPr>
          <w:spacing w:val="-2"/>
        </w:rPr>
        <w:t xml:space="preserve"> </w:t>
      </w:r>
      <w:r>
        <w:t>Ферзи.</w:t>
      </w:r>
      <w:r>
        <w:rPr>
          <w:spacing w:val="-57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встаёт за</w:t>
      </w:r>
      <w:r>
        <w:rPr>
          <w:spacing w:val="-2"/>
        </w:rPr>
        <w:t xml:space="preserve"> </w:t>
      </w:r>
      <w:r>
        <w:t>троном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короля.</w:t>
      </w:r>
    </w:p>
    <w:p>
      <w:pPr>
        <w:pStyle w:val="3"/>
      </w:pPr>
      <w:r>
        <w:t>Ферзь</w:t>
      </w:r>
      <w:r>
        <w:rPr>
          <w:spacing w:val="-2"/>
        </w:rPr>
        <w:t xml:space="preserve"> </w:t>
      </w:r>
      <w:r>
        <w:t>(белый):</w:t>
      </w:r>
    </w:p>
    <w:p>
      <w:pPr>
        <w:pStyle w:val="7"/>
      </w:pPr>
      <w:r>
        <w:t>-Шаг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миллион!</w:t>
      </w:r>
    </w:p>
    <w:p>
      <w:pPr>
        <w:pStyle w:val="7"/>
      </w:pPr>
      <w:r>
        <w:t>Могу</w:t>
      </w:r>
      <w:r>
        <w:rPr>
          <w:spacing w:val="-3"/>
        </w:rPr>
        <w:t xml:space="preserve"> </w:t>
      </w:r>
      <w:r>
        <w:t>ходить я,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Ладья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Слон-</w:t>
      </w:r>
    </w:p>
    <w:p>
      <w:pPr>
        <w:pStyle w:val="7"/>
        <w:ind w:right="11162"/>
      </w:pPr>
      <w:r>
        <w:t>И по горизонтали (показывает жестом),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 вертикали,</w:t>
      </w:r>
    </w:p>
    <w:p>
      <w:pPr>
        <w:pStyle w:val="7"/>
        <w:spacing w:before="1"/>
      </w:pP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диагонали!</w:t>
      </w:r>
    </w:p>
    <w:p>
      <w:pPr>
        <w:pStyle w:val="3"/>
      </w:pPr>
      <w:r>
        <w:t>Ферзь</w:t>
      </w:r>
      <w:r>
        <w:rPr>
          <w:spacing w:val="-2"/>
        </w:rPr>
        <w:t xml:space="preserve"> </w:t>
      </w:r>
      <w:r>
        <w:t>(чёрный):</w:t>
      </w:r>
    </w:p>
    <w:p>
      <w:pPr>
        <w:pStyle w:val="7"/>
        <w:ind w:right="11781"/>
      </w:pPr>
      <w:r>
        <w:t>-Направо, налево, вперёд и назад,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бью я вдаль и в</w:t>
      </w:r>
      <w:r>
        <w:rPr>
          <w:spacing w:val="-2"/>
        </w:rPr>
        <w:t xml:space="preserve"> </w:t>
      </w:r>
      <w:r>
        <w:t>упор.</w:t>
      </w:r>
    </w:p>
    <w:p>
      <w:pPr>
        <w:spacing w:after="0"/>
        <w:sectPr>
          <w:pgSz w:w="16840" w:h="11910" w:orient="landscape"/>
          <w:pgMar w:top="780" w:right="460" w:bottom="280" w:left="760" w:header="720" w:footer="720" w:gutter="0"/>
          <w:cols w:space="720" w:num="1"/>
        </w:sectPr>
      </w:pPr>
    </w:p>
    <w:p>
      <w:pPr>
        <w:pStyle w:val="7"/>
        <w:spacing w:before="62"/>
        <w:ind w:right="9759"/>
      </w:pPr>
      <w:r>
        <w:t>И кажется, будто мне тесноват (потягивается, зевает)</w:t>
      </w:r>
      <w:r>
        <w:rPr>
          <w:spacing w:val="-58"/>
        </w:rPr>
        <w:t xml:space="preserve"> </w:t>
      </w:r>
      <w:r>
        <w:t>Доски</w:t>
      </w:r>
      <w:r>
        <w:rPr>
          <w:spacing w:val="-1"/>
        </w:rPr>
        <w:t xml:space="preserve"> </w:t>
      </w:r>
      <w:r>
        <w:t>чёрно-белый простор.</w:t>
      </w:r>
    </w:p>
    <w:p>
      <w:pPr>
        <w:pStyle w:val="7"/>
      </w:pPr>
      <w:r>
        <w:t>А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тоже есть задание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ребят.</w:t>
      </w:r>
    </w:p>
    <w:p>
      <w:pPr>
        <w:pStyle w:val="7"/>
        <w:spacing w:before="1"/>
        <w:ind w:right="12196"/>
      </w:pPr>
      <w:r>
        <w:t>-Ладно, Ферзь любимый мой,</w:t>
      </w:r>
      <w:r>
        <w:rPr>
          <w:spacing w:val="-57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горячись!</w:t>
      </w:r>
    </w:p>
    <w:p>
      <w:pPr>
        <w:pStyle w:val="7"/>
      </w:pPr>
      <w:r>
        <w:t>Очень</w:t>
      </w:r>
      <w:r>
        <w:rPr>
          <w:spacing w:val="-1"/>
        </w:rPr>
        <w:t xml:space="preserve"> </w:t>
      </w:r>
      <w:r>
        <w:t>скоро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бой-</w:t>
      </w:r>
    </w:p>
    <w:p>
      <w:pPr>
        <w:pStyle w:val="7"/>
      </w:pPr>
      <w:r>
        <w:t>Поди-ка,</w:t>
      </w:r>
      <w:r>
        <w:rPr>
          <w:spacing w:val="-2"/>
        </w:rPr>
        <w:t xml:space="preserve"> </w:t>
      </w:r>
      <w:r>
        <w:t>подкрепись!</w:t>
      </w:r>
      <w:r>
        <w:rPr>
          <w:spacing w:val="-1"/>
        </w:rPr>
        <w:t xml:space="preserve"> </w:t>
      </w:r>
      <w:r>
        <w:t>(даёт</w:t>
      </w:r>
      <w:r>
        <w:rPr>
          <w:spacing w:val="-2"/>
        </w:rPr>
        <w:t xml:space="preserve"> </w:t>
      </w:r>
      <w:r>
        <w:t>Ферзю</w:t>
      </w:r>
      <w:r>
        <w:rPr>
          <w:spacing w:val="-1"/>
        </w:rPr>
        <w:t xml:space="preserve"> </w:t>
      </w:r>
      <w:r>
        <w:t>яблоко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корзинки.</w:t>
      </w:r>
      <w:r>
        <w:rPr>
          <w:spacing w:val="-2"/>
        </w:rPr>
        <w:t xml:space="preserve"> </w:t>
      </w:r>
      <w:r>
        <w:t>Ферзь</w:t>
      </w:r>
      <w:r>
        <w:rPr>
          <w:spacing w:val="-1"/>
        </w:rPr>
        <w:t xml:space="preserve"> </w:t>
      </w:r>
      <w:r>
        <w:t>берёт</w:t>
      </w:r>
      <w:r>
        <w:rPr>
          <w:spacing w:val="-2"/>
        </w:rPr>
        <w:t xml:space="preserve"> </w:t>
      </w:r>
      <w:r>
        <w:t>яблоко,</w:t>
      </w:r>
      <w:r>
        <w:rPr>
          <w:spacing w:val="-1"/>
        </w:rPr>
        <w:t xml:space="preserve"> </w:t>
      </w:r>
      <w:r>
        <w:t>надкусывает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уходит,</w:t>
      </w:r>
      <w:r>
        <w:rPr>
          <w:spacing w:val="-3"/>
        </w:rPr>
        <w:t xml:space="preserve"> </w:t>
      </w:r>
      <w:r>
        <w:t>топая</w:t>
      </w:r>
      <w:r>
        <w:rPr>
          <w:spacing w:val="-2"/>
        </w:rPr>
        <w:t xml:space="preserve"> </w:t>
      </w:r>
      <w:r>
        <w:t>ногами).</w:t>
      </w:r>
    </w:p>
    <w:p>
      <w:pPr>
        <w:pStyle w:val="3"/>
      </w:pPr>
      <w:r>
        <w:t>Король</w:t>
      </w:r>
      <w:r>
        <w:rPr>
          <w:spacing w:val="-1"/>
        </w:rPr>
        <w:t xml:space="preserve"> </w:t>
      </w:r>
      <w:r>
        <w:t>(белый):</w:t>
      </w:r>
    </w:p>
    <w:p>
      <w:pPr>
        <w:pStyle w:val="7"/>
        <w:ind w:right="2058"/>
      </w:pPr>
      <w:r>
        <w:t>-Да, Ферзь-фигура сильная. Его беречь надо. Ну-ка, пешечки, помогите проверить смекалку ребят. Пусть они отгадают загадки!</w:t>
      </w:r>
      <w:r>
        <w:rPr>
          <w:spacing w:val="-57"/>
        </w:rPr>
        <w:t xml:space="preserve"> </w:t>
      </w:r>
      <w:r>
        <w:t>Звучат</w:t>
      </w:r>
      <w:r>
        <w:rPr>
          <w:spacing w:val="-1"/>
        </w:rPr>
        <w:t xml:space="preserve"> </w:t>
      </w:r>
      <w:r>
        <w:t>загадки. На</w:t>
      </w:r>
      <w:r>
        <w:rPr>
          <w:spacing w:val="-2"/>
        </w:rPr>
        <w:t xml:space="preserve"> </w:t>
      </w:r>
      <w:r>
        <w:t>экране</w:t>
      </w:r>
      <w:r>
        <w:rPr>
          <w:spacing w:val="-1"/>
        </w:rPr>
        <w:t xml:space="preserve"> </w:t>
      </w:r>
      <w:r>
        <w:t>появляются фигуры-отгадки.</w:t>
      </w:r>
    </w:p>
    <w:p>
      <w:pPr>
        <w:spacing w:before="0"/>
        <w:ind w:left="372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Шахматные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загадки:</w:t>
      </w:r>
    </w:p>
    <w:p>
      <w:pPr>
        <w:pStyle w:val="10"/>
        <w:numPr>
          <w:ilvl w:val="0"/>
          <w:numId w:val="12"/>
        </w:numPr>
        <w:tabs>
          <w:tab w:val="left" w:pos="613"/>
        </w:tabs>
        <w:spacing w:before="0" w:after="0" w:line="240" w:lineRule="auto"/>
        <w:ind w:left="612" w:right="0" w:hanging="241"/>
        <w:jc w:val="left"/>
        <w:rPr>
          <w:sz w:val="24"/>
        </w:rPr>
      </w:pP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погибает,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родится.</w:t>
      </w:r>
      <w:r>
        <w:rPr>
          <w:spacing w:val="-2"/>
          <w:sz w:val="24"/>
        </w:rPr>
        <w:t xml:space="preserve"> </w:t>
      </w:r>
      <w:r>
        <w:rPr>
          <w:sz w:val="24"/>
        </w:rPr>
        <w:t>(Пешка)</w:t>
      </w:r>
    </w:p>
    <w:p>
      <w:pPr>
        <w:pStyle w:val="10"/>
        <w:numPr>
          <w:ilvl w:val="0"/>
          <w:numId w:val="12"/>
        </w:numPr>
        <w:tabs>
          <w:tab w:val="left" w:pos="613"/>
        </w:tabs>
        <w:spacing w:before="0" w:after="0" w:line="240" w:lineRule="auto"/>
        <w:ind w:left="372" w:right="12825" w:firstLine="0"/>
        <w:jc w:val="left"/>
        <w:rPr>
          <w:sz w:val="24"/>
        </w:rPr>
      </w:pPr>
      <w:r>
        <w:rPr>
          <w:sz w:val="24"/>
        </w:rPr>
        <w:t>Не живёт в зверинце,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берёт</w:t>
      </w:r>
      <w:r>
        <w:rPr>
          <w:spacing w:val="-1"/>
          <w:sz w:val="24"/>
        </w:rPr>
        <w:t xml:space="preserve"> </w:t>
      </w:r>
      <w:r>
        <w:rPr>
          <w:sz w:val="24"/>
        </w:rPr>
        <w:t>гостинцы,</w:t>
      </w:r>
    </w:p>
    <w:p>
      <w:pPr>
        <w:pStyle w:val="7"/>
        <w:ind w:right="13313"/>
        <w:jc w:val="both"/>
      </w:pPr>
      <w:r>
        <w:t>По косой он ходит</w:t>
      </w:r>
      <w:r>
        <w:rPr>
          <w:spacing w:val="-57"/>
        </w:rPr>
        <w:t xml:space="preserve"> </w:t>
      </w:r>
      <w:r>
        <w:t>Хоботом он водит.</w:t>
      </w:r>
      <w:r>
        <w:rPr>
          <w:spacing w:val="-57"/>
        </w:rPr>
        <w:t xml:space="preserve"> </w:t>
      </w:r>
      <w:r>
        <w:t>(Слон)</w:t>
      </w:r>
    </w:p>
    <w:p>
      <w:pPr>
        <w:pStyle w:val="10"/>
        <w:numPr>
          <w:ilvl w:val="0"/>
          <w:numId w:val="12"/>
        </w:numPr>
        <w:tabs>
          <w:tab w:val="left" w:pos="613"/>
        </w:tabs>
        <w:spacing w:before="0" w:after="0" w:line="240" w:lineRule="auto"/>
        <w:ind w:left="612" w:right="0" w:hanging="241"/>
        <w:jc w:val="left"/>
        <w:rPr>
          <w:sz w:val="24"/>
        </w:rPr>
      </w:pPr>
      <w:r>
        <w:rPr>
          <w:sz w:val="24"/>
        </w:rPr>
        <w:t>Продвигается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косо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прямо,</w:t>
      </w:r>
    </w:p>
    <w:p>
      <w:pPr>
        <w:pStyle w:val="7"/>
        <w:ind w:right="11064"/>
      </w:pPr>
      <w:r>
        <w:t>А буквой «Г» - так шахматисты говорят.</w:t>
      </w:r>
      <w:r>
        <w:rPr>
          <w:spacing w:val="-57"/>
        </w:rPr>
        <w:t xml:space="preserve"> </w:t>
      </w:r>
      <w:r>
        <w:t>(Конь)</w:t>
      </w:r>
    </w:p>
    <w:p>
      <w:pPr>
        <w:pStyle w:val="7"/>
        <w:spacing w:before="1"/>
        <w:ind w:right="12783"/>
      </w:pPr>
      <w:r>
        <w:t>5. Стою на самом краю,</w:t>
      </w:r>
      <w:r>
        <w:rPr>
          <w:spacing w:val="-57"/>
        </w:rPr>
        <w:t xml:space="preserve"> </w:t>
      </w:r>
      <w:r>
        <w:t>Пусть откроют – пойду.</w:t>
      </w:r>
      <w:r>
        <w:rPr>
          <w:spacing w:val="-57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прямо</w:t>
      </w:r>
      <w:r>
        <w:rPr>
          <w:spacing w:val="6"/>
        </w:rPr>
        <w:t xml:space="preserve"> </w:t>
      </w:r>
      <w:r>
        <w:t>хожу,</w:t>
      </w:r>
      <w:r>
        <w:rPr>
          <w:spacing w:val="1"/>
        </w:rPr>
        <w:t xml:space="preserve"> </w:t>
      </w:r>
      <w:r>
        <w:t>Как зовут, не скажу.</w:t>
      </w:r>
      <w:r>
        <w:rPr>
          <w:spacing w:val="1"/>
        </w:rPr>
        <w:t xml:space="preserve"> </w:t>
      </w:r>
      <w:r>
        <w:t>(Ладья)</w:t>
      </w:r>
    </w:p>
    <w:p>
      <w:pPr>
        <w:pStyle w:val="10"/>
        <w:numPr>
          <w:ilvl w:val="0"/>
          <w:numId w:val="13"/>
        </w:numPr>
        <w:tabs>
          <w:tab w:val="left" w:pos="613"/>
        </w:tabs>
        <w:spacing w:before="0" w:after="0" w:line="240" w:lineRule="auto"/>
        <w:ind w:left="372" w:right="11070" w:firstLine="0"/>
        <w:jc w:val="both"/>
        <w:rPr>
          <w:sz w:val="24"/>
        </w:rPr>
      </w:pPr>
      <w:r>
        <w:rPr>
          <w:sz w:val="24"/>
        </w:rPr>
        <w:t>Гладкий люблю я, расчищенный путь,</w:t>
      </w:r>
      <w:r>
        <w:rPr>
          <w:spacing w:val="-57"/>
          <w:sz w:val="24"/>
        </w:rPr>
        <w:t xml:space="preserve"> </w:t>
      </w:r>
      <w:r>
        <w:rPr>
          <w:sz w:val="24"/>
        </w:rPr>
        <w:t>На шаг в любую сторону могу шагнуть!</w:t>
      </w:r>
      <w:r>
        <w:rPr>
          <w:spacing w:val="1"/>
          <w:sz w:val="24"/>
        </w:rPr>
        <w:t xml:space="preserve"> </w:t>
      </w:r>
      <w:r>
        <w:rPr>
          <w:sz w:val="24"/>
        </w:rPr>
        <w:t>(Король)</w:t>
      </w:r>
    </w:p>
    <w:p>
      <w:pPr>
        <w:pStyle w:val="10"/>
        <w:numPr>
          <w:ilvl w:val="0"/>
          <w:numId w:val="13"/>
        </w:numPr>
        <w:tabs>
          <w:tab w:val="left" w:pos="613"/>
        </w:tabs>
        <w:spacing w:before="1" w:after="0" w:line="240" w:lineRule="auto"/>
        <w:ind w:left="372" w:right="10735" w:firstLine="0"/>
        <w:jc w:val="left"/>
        <w:rPr>
          <w:sz w:val="24"/>
        </w:rPr>
      </w:pPr>
      <w:r>
        <w:rPr>
          <w:sz w:val="24"/>
        </w:rPr>
        <w:t>Он может ходить, как Ладья и как Слон –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 и наискосок.</w:t>
      </w:r>
    </w:p>
    <w:p>
      <w:pPr>
        <w:pStyle w:val="7"/>
        <w:ind w:right="11681"/>
      </w:pPr>
      <w:r>
        <w:t>Направо, налево, вперёд и назад…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бьёт он</w:t>
      </w:r>
      <w:r>
        <w:rPr>
          <w:spacing w:val="1"/>
        </w:rPr>
        <w:t xml:space="preserve"> </w:t>
      </w:r>
      <w:r>
        <w:t>и вдаль</w:t>
      </w:r>
      <w:r>
        <w:rPr>
          <w:spacing w:val="-3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упор.</w:t>
      </w:r>
    </w:p>
    <w:p>
      <w:pPr>
        <w:pStyle w:val="7"/>
      </w:pPr>
      <w:r>
        <w:t>Он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опасен</w:t>
      </w:r>
      <w:r>
        <w:rPr>
          <w:spacing w:val="-2"/>
        </w:rPr>
        <w:t xml:space="preserve"> </w:t>
      </w:r>
      <w:r>
        <w:t>вблизи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вдали</w:t>
      </w:r>
      <w:r>
        <w:rPr>
          <w:spacing w:val="2"/>
        </w:rPr>
        <w:t xml:space="preserve"> </w:t>
      </w:r>
      <w:r>
        <w:t>–</w:t>
      </w:r>
    </w:p>
    <w:p>
      <w:pPr>
        <w:spacing w:after="0"/>
        <w:sectPr>
          <w:pgSz w:w="16840" w:h="11910" w:orient="landscape"/>
          <w:pgMar w:top="780" w:right="460" w:bottom="280" w:left="760" w:header="720" w:footer="720" w:gutter="0"/>
          <w:cols w:space="720" w:num="1"/>
        </w:sectPr>
      </w:pPr>
    </w:p>
    <w:p>
      <w:pPr>
        <w:pStyle w:val="7"/>
        <w:spacing w:before="62"/>
        <w:ind w:right="11905"/>
      </w:pPr>
      <w:r>
        <w:t>Ты больше вниманья ему удели.</w:t>
      </w:r>
      <w:r>
        <w:rPr>
          <w:spacing w:val="-57"/>
        </w:rPr>
        <w:t xml:space="preserve"> </w:t>
      </w:r>
      <w:r>
        <w:t>(Ферзь)</w:t>
      </w:r>
    </w:p>
    <w:p>
      <w:pPr>
        <w:pStyle w:val="10"/>
        <w:numPr>
          <w:ilvl w:val="0"/>
          <w:numId w:val="13"/>
        </w:numPr>
        <w:tabs>
          <w:tab w:val="left" w:pos="613"/>
        </w:tabs>
        <w:spacing w:before="0" w:after="0" w:line="240" w:lineRule="auto"/>
        <w:ind w:left="372" w:right="11257" w:firstLine="0"/>
        <w:jc w:val="left"/>
        <w:rPr>
          <w:sz w:val="24"/>
        </w:rPr>
      </w:pPr>
      <w:r>
        <w:rPr>
          <w:sz w:val="24"/>
        </w:rPr>
        <w:t>Не люди, не звери, не часы, а ходят?</w:t>
      </w:r>
      <w:r>
        <w:rPr>
          <w:spacing w:val="-57"/>
          <w:sz w:val="24"/>
        </w:rPr>
        <w:t xml:space="preserve"> </w:t>
      </w:r>
      <w:r>
        <w:rPr>
          <w:sz w:val="24"/>
        </w:rPr>
        <w:t>(шахматные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фигуры)</w:t>
      </w:r>
    </w:p>
    <w:p>
      <w:pPr>
        <w:pStyle w:val="10"/>
        <w:numPr>
          <w:ilvl w:val="0"/>
          <w:numId w:val="13"/>
        </w:numPr>
        <w:tabs>
          <w:tab w:val="left" w:pos="613"/>
        </w:tabs>
        <w:spacing w:before="1" w:after="0" w:line="240" w:lineRule="auto"/>
        <w:ind w:left="372" w:right="12205" w:firstLine="0"/>
        <w:jc w:val="left"/>
        <w:rPr>
          <w:sz w:val="24"/>
        </w:rPr>
      </w:pPr>
      <w:r>
        <w:rPr>
          <w:sz w:val="24"/>
        </w:rPr>
        <w:t>Мы могли на ней бы плыть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5"/>
          <w:sz w:val="24"/>
        </w:rPr>
        <w:t xml:space="preserve"> </w:t>
      </w:r>
      <w:r>
        <w:rPr>
          <w:sz w:val="24"/>
        </w:rPr>
        <w:t>князем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воде,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позволено ходить</w:t>
      </w:r>
    </w:p>
    <w:p>
      <w:pPr>
        <w:pStyle w:val="7"/>
      </w:pP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клеточкам…(ладья)</w:t>
      </w:r>
    </w:p>
    <w:p>
      <w:pPr>
        <w:pStyle w:val="10"/>
        <w:numPr>
          <w:ilvl w:val="0"/>
          <w:numId w:val="13"/>
        </w:numPr>
        <w:tabs>
          <w:tab w:val="left" w:pos="613"/>
        </w:tabs>
        <w:spacing w:before="0" w:after="0" w:line="240" w:lineRule="auto"/>
        <w:ind w:left="372" w:right="12359" w:firstLine="0"/>
        <w:jc w:val="left"/>
        <w:rPr>
          <w:sz w:val="24"/>
        </w:rPr>
      </w:pPr>
      <w:r>
        <w:rPr>
          <w:sz w:val="24"/>
        </w:rPr>
        <w:t>Если в шахматы играешь,</w:t>
      </w:r>
      <w:r>
        <w:rPr>
          <w:spacing w:val="-57"/>
          <w:sz w:val="24"/>
        </w:rPr>
        <w:t xml:space="preserve"> </w:t>
      </w:r>
      <w:r>
        <w:rPr>
          <w:sz w:val="24"/>
        </w:rPr>
        <w:t>То, конечно, это знаешь –</w:t>
      </w:r>
      <w:r>
        <w:rPr>
          <w:spacing w:val="1"/>
          <w:sz w:val="24"/>
        </w:rPr>
        <w:t xml:space="preserve"> </w:t>
      </w:r>
      <w:r>
        <w:rPr>
          <w:sz w:val="24"/>
        </w:rPr>
        <w:t>Будешь лучший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Если ты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поставишь</w:t>
      </w:r>
      <w:r>
        <w:rPr>
          <w:spacing w:val="-1"/>
          <w:sz w:val="24"/>
        </w:rPr>
        <w:t xml:space="preserve"> </w:t>
      </w:r>
      <w:r>
        <w:rPr>
          <w:sz w:val="24"/>
        </w:rPr>
        <w:t>(мат)</w:t>
      </w:r>
    </w:p>
    <w:p>
      <w:pPr>
        <w:pStyle w:val="10"/>
        <w:numPr>
          <w:ilvl w:val="0"/>
          <w:numId w:val="13"/>
        </w:numPr>
        <w:tabs>
          <w:tab w:val="left" w:pos="613"/>
        </w:tabs>
        <w:spacing w:before="0" w:after="0" w:line="240" w:lineRule="auto"/>
        <w:ind w:left="372" w:right="12628" w:firstLine="0"/>
        <w:jc w:val="left"/>
        <w:rPr>
          <w:sz w:val="24"/>
        </w:rPr>
      </w:pPr>
      <w:r>
        <w:rPr>
          <w:sz w:val="24"/>
        </w:rPr>
        <w:t>Это есть не пораженье,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фиаско, и не</w:t>
      </w:r>
      <w:r>
        <w:rPr>
          <w:spacing w:val="-2"/>
          <w:sz w:val="24"/>
        </w:rPr>
        <w:t xml:space="preserve"> </w:t>
      </w:r>
      <w:r>
        <w:rPr>
          <w:sz w:val="24"/>
        </w:rPr>
        <w:t>крах,</w:t>
      </w:r>
    </w:p>
    <w:p>
      <w:pPr>
        <w:pStyle w:val="7"/>
        <w:ind w:right="11873"/>
      </w:pPr>
      <w:r>
        <w:t>А всего лишь нападенье….(шах)</w:t>
      </w:r>
      <w:r>
        <w:rPr>
          <w:spacing w:val="-58"/>
        </w:rPr>
        <w:t xml:space="preserve"> </w:t>
      </w:r>
      <w:r>
        <w:rPr>
          <w:u w:val="single"/>
        </w:rPr>
        <w:t>Вопросы:</w:t>
      </w:r>
    </w:p>
    <w:p>
      <w:pPr>
        <w:pStyle w:val="10"/>
        <w:numPr>
          <w:ilvl w:val="0"/>
          <w:numId w:val="14"/>
        </w:numPr>
        <w:tabs>
          <w:tab w:val="left" w:pos="613"/>
        </w:tabs>
        <w:spacing w:before="0" w:after="0" w:line="240" w:lineRule="auto"/>
        <w:ind w:left="612" w:right="0" w:hanging="241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пешка?</w:t>
      </w:r>
    </w:p>
    <w:p>
      <w:pPr>
        <w:pStyle w:val="10"/>
        <w:numPr>
          <w:ilvl w:val="0"/>
          <w:numId w:val="14"/>
        </w:numPr>
        <w:tabs>
          <w:tab w:val="left" w:pos="613"/>
        </w:tabs>
        <w:spacing w:before="0" w:after="0" w:line="240" w:lineRule="auto"/>
        <w:ind w:left="612" w:right="0" w:hanging="241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ходит слон,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стоит на</w:t>
      </w:r>
      <w:r>
        <w:rPr>
          <w:spacing w:val="-2"/>
          <w:sz w:val="24"/>
        </w:rPr>
        <w:t xml:space="preserve"> </w:t>
      </w:r>
      <w:r>
        <w:rPr>
          <w:sz w:val="24"/>
        </w:rPr>
        <w:t>черном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поле?</w:t>
      </w:r>
    </w:p>
    <w:p>
      <w:pPr>
        <w:pStyle w:val="10"/>
        <w:numPr>
          <w:ilvl w:val="0"/>
          <w:numId w:val="14"/>
        </w:numPr>
        <w:tabs>
          <w:tab w:val="left" w:pos="613"/>
        </w:tabs>
        <w:spacing w:before="0" w:after="0" w:line="240" w:lineRule="auto"/>
        <w:ind w:left="612" w:right="0" w:hanging="241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ходит ферзь?</w:t>
      </w:r>
    </w:p>
    <w:p>
      <w:pPr>
        <w:pStyle w:val="10"/>
        <w:numPr>
          <w:ilvl w:val="0"/>
          <w:numId w:val="14"/>
        </w:numPr>
        <w:tabs>
          <w:tab w:val="left" w:pos="613"/>
        </w:tabs>
        <w:spacing w:before="1" w:after="0" w:line="240" w:lineRule="auto"/>
        <w:ind w:left="612" w:right="0" w:hanging="241"/>
        <w:jc w:val="left"/>
        <w:rPr>
          <w:sz w:val="24"/>
        </w:rPr>
      </w:pPr>
      <w:r>
        <w:rPr>
          <w:sz w:val="24"/>
        </w:rPr>
        <w:t>Как 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король?</w:t>
      </w:r>
    </w:p>
    <w:p>
      <w:pPr>
        <w:pStyle w:val="10"/>
        <w:numPr>
          <w:ilvl w:val="0"/>
          <w:numId w:val="14"/>
        </w:numPr>
        <w:tabs>
          <w:tab w:val="left" w:pos="613"/>
        </w:tabs>
        <w:spacing w:before="0" w:after="0" w:line="240" w:lineRule="auto"/>
        <w:ind w:left="612" w:right="0" w:hanging="241"/>
        <w:jc w:val="left"/>
        <w:rPr>
          <w:sz w:val="24"/>
        </w:rPr>
      </w:pPr>
      <w:r>
        <w:rPr>
          <w:sz w:val="24"/>
        </w:rPr>
        <w:t>Как ходит ладья?</w:t>
      </w:r>
    </w:p>
    <w:p>
      <w:pPr>
        <w:pStyle w:val="10"/>
        <w:numPr>
          <w:ilvl w:val="0"/>
          <w:numId w:val="14"/>
        </w:numPr>
        <w:tabs>
          <w:tab w:val="left" w:pos="613"/>
        </w:tabs>
        <w:spacing w:before="0" w:after="0" w:line="240" w:lineRule="auto"/>
        <w:ind w:left="372" w:right="13321" w:firstLine="0"/>
        <w:jc w:val="left"/>
        <w:rPr>
          <w:sz w:val="24"/>
        </w:rPr>
      </w:pPr>
      <w:r>
        <w:rPr>
          <w:sz w:val="24"/>
        </w:rPr>
        <w:t>Как ходит конь?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Физминутка:</w:t>
      </w:r>
    </w:p>
    <w:p>
      <w:pPr>
        <w:pStyle w:val="10"/>
        <w:numPr>
          <w:ilvl w:val="0"/>
          <w:numId w:val="15"/>
        </w:numPr>
        <w:tabs>
          <w:tab w:val="left" w:pos="554"/>
        </w:tabs>
        <w:spacing w:before="0" w:after="0" w:line="240" w:lineRule="auto"/>
        <w:ind w:left="553" w:right="0" w:hanging="182"/>
        <w:jc w:val="left"/>
        <w:rPr>
          <w:sz w:val="24"/>
        </w:rPr>
      </w:pPr>
      <w:r>
        <w:rPr>
          <w:sz w:val="24"/>
        </w:rPr>
        <w:t>Пальчиковая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гимнастика:</w:t>
      </w:r>
    </w:p>
    <w:p>
      <w:pPr>
        <w:spacing w:before="0"/>
        <w:ind w:left="372" w:right="9090" w:firstLine="0"/>
        <w:jc w:val="left"/>
        <w:rPr>
          <w:i/>
          <w:sz w:val="24"/>
        </w:rPr>
      </w:pPr>
      <w:r>
        <w:rPr>
          <w:sz w:val="24"/>
        </w:rPr>
        <w:t xml:space="preserve">Раз, два, три, четыре, пять! </w:t>
      </w:r>
      <w:r>
        <w:rPr>
          <w:i/>
          <w:sz w:val="24"/>
        </w:rPr>
        <w:t>(сжимаем – разжимаем кулаки)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Вышли пешки погулять! </w:t>
      </w:r>
      <w:r>
        <w:rPr>
          <w:i/>
          <w:sz w:val="24"/>
        </w:rPr>
        <w:t>(пальчики шагают по столу)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Король 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по привычке,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(сжатые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столе)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А куда ему спешить? </w:t>
      </w:r>
      <w:r>
        <w:rPr>
          <w:i/>
          <w:sz w:val="24"/>
        </w:rPr>
        <w:t>(разводят руки, пожимают плечами)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Прыгнет конь! Подковы звяк! </w:t>
      </w:r>
      <w:r>
        <w:rPr>
          <w:i/>
          <w:sz w:val="24"/>
        </w:rPr>
        <w:t>(ладони вперёд и хлопок)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Необычен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шаг!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(указательный палец)</w:t>
      </w:r>
    </w:p>
    <w:p>
      <w:pPr>
        <w:spacing w:before="1"/>
        <w:ind w:left="372" w:right="8723" w:firstLine="0"/>
        <w:jc w:val="left"/>
        <w:rPr>
          <w:i/>
          <w:sz w:val="24"/>
        </w:rPr>
      </w:pP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ладья</w:t>
      </w:r>
      <w:r>
        <w:rPr>
          <w:spacing w:val="-3"/>
          <w:sz w:val="24"/>
        </w:rPr>
        <w:t xml:space="preserve"> </w:t>
      </w:r>
      <w:r>
        <w:rPr>
          <w:sz w:val="24"/>
        </w:rPr>
        <w:t>упряма,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(раскрытые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ладошки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скользят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столу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Ходит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только прямо!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вперёд)</w:t>
      </w:r>
    </w:p>
    <w:p>
      <w:pPr>
        <w:spacing w:before="0"/>
        <w:ind w:left="372" w:right="0" w:firstLine="0"/>
        <w:jc w:val="left"/>
        <w:rPr>
          <w:i/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встали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стеной, </w:t>
      </w:r>
      <w:r>
        <w:rPr>
          <w:i/>
          <w:sz w:val="24"/>
        </w:rPr>
        <w:t>(выпрямленные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ладони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столе)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top="780" w:right="460" w:bottom="280" w:left="760" w:header="720" w:footer="720" w:gutter="0"/>
          <w:cols w:space="720" w:num="1"/>
        </w:sectPr>
      </w:pPr>
    </w:p>
    <w:p>
      <w:pPr>
        <w:pStyle w:val="7"/>
        <w:spacing w:before="62"/>
      </w:pPr>
      <w:r>
        <w:t>Им</w:t>
      </w:r>
      <w:r>
        <w:rPr>
          <w:spacing w:val="-4"/>
        </w:rPr>
        <w:t xml:space="preserve"> </w:t>
      </w:r>
      <w:r>
        <w:t>начинать этот</w:t>
      </w:r>
      <w:r>
        <w:rPr>
          <w:spacing w:val="-2"/>
        </w:rPr>
        <w:t xml:space="preserve"> </w:t>
      </w:r>
      <w:r>
        <w:t>сказочный</w:t>
      </w:r>
      <w:r>
        <w:rPr>
          <w:spacing w:val="-1"/>
        </w:rPr>
        <w:t xml:space="preserve"> </w:t>
      </w:r>
      <w:r>
        <w:t>бой.</w:t>
      </w:r>
    </w:p>
    <w:p>
      <w:pPr>
        <w:pStyle w:val="10"/>
        <w:numPr>
          <w:ilvl w:val="0"/>
          <w:numId w:val="15"/>
        </w:numPr>
        <w:tabs>
          <w:tab w:val="left" w:pos="613"/>
        </w:tabs>
        <w:spacing w:before="0" w:after="0" w:line="240" w:lineRule="auto"/>
        <w:ind w:left="612" w:right="0" w:hanging="241"/>
        <w:jc w:val="left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превратимся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пешек:</w:t>
      </w:r>
    </w:p>
    <w:p>
      <w:pPr>
        <w:pStyle w:val="7"/>
        <w:ind w:right="12658"/>
      </w:pPr>
      <w:r>
        <w:t>Ну-</w:t>
      </w:r>
      <w:r>
        <w:rPr>
          <w:spacing w:val="-5"/>
        </w:rPr>
        <w:t xml:space="preserve"> </w:t>
      </w:r>
      <w:r>
        <w:t>ка,</w:t>
      </w:r>
      <w:r>
        <w:rPr>
          <w:spacing w:val="-3"/>
        </w:rPr>
        <w:t xml:space="preserve"> </w:t>
      </w:r>
      <w:r>
        <w:t>пешки,</w:t>
      </w:r>
      <w:r>
        <w:rPr>
          <w:spacing w:val="-4"/>
        </w:rPr>
        <w:t xml:space="preserve"> </w:t>
      </w:r>
      <w:r>
        <w:t>поиграем.</w:t>
      </w:r>
      <w:r>
        <w:rPr>
          <w:spacing w:val="-57"/>
        </w:rPr>
        <w:t xml:space="preserve"> </w:t>
      </w:r>
      <w:r>
        <w:t>Головой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повращаем</w:t>
      </w:r>
    </w:p>
    <w:p>
      <w:pPr>
        <w:spacing w:before="1"/>
        <w:ind w:left="372" w:right="0" w:firstLine="0"/>
        <w:jc w:val="left"/>
        <w:rPr>
          <w:i/>
          <w:sz w:val="24"/>
        </w:rPr>
      </w:pPr>
      <w:r>
        <w:rPr>
          <w:sz w:val="24"/>
        </w:rPr>
        <w:t>Вправо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влево,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потом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(вращение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головой)</w:t>
      </w:r>
    </w:p>
    <w:p>
      <w:pPr>
        <w:pStyle w:val="7"/>
      </w:pPr>
      <w:r>
        <w:t>3-</w:t>
      </w:r>
      <w:r>
        <w:rPr>
          <w:spacing w:val="-3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приседаем,</w:t>
      </w:r>
    </w:p>
    <w:p>
      <w:pPr>
        <w:spacing w:before="0"/>
        <w:ind w:left="372" w:right="0" w:firstLine="0"/>
        <w:jc w:val="left"/>
        <w:rPr>
          <w:i/>
          <w:sz w:val="24"/>
        </w:rPr>
      </w:pPr>
      <w:r>
        <w:rPr>
          <w:sz w:val="24"/>
        </w:rPr>
        <w:t>Наши</w:t>
      </w:r>
      <w:r>
        <w:rPr>
          <w:spacing w:val="-2"/>
          <w:sz w:val="24"/>
        </w:rPr>
        <w:t xml:space="preserve"> </w:t>
      </w:r>
      <w:r>
        <w:rPr>
          <w:sz w:val="24"/>
        </w:rPr>
        <w:t>ножки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разомнём.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(приседания)</w:t>
      </w:r>
    </w:p>
    <w:p>
      <w:pPr>
        <w:pStyle w:val="7"/>
      </w:pPr>
      <w:r>
        <w:t>1,2,3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шаг.</w:t>
      </w:r>
    </w:p>
    <w:p>
      <w:pPr>
        <w:pStyle w:val="7"/>
        <w:ind w:right="12312"/>
      </w:pPr>
      <w:r>
        <w:t>Встали</w:t>
      </w:r>
      <w:r>
        <w:rPr>
          <w:spacing w:val="-2"/>
        </w:rPr>
        <w:t xml:space="preserve"> </w:t>
      </w:r>
      <w:r>
        <w:t>пешки</w:t>
      </w:r>
      <w:r>
        <w:rPr>
          <w:spacing w:val="-1"/>
        </w:rPr>
        <w:t xml:space="preserve"> </w:t>
      </w:r>
      <w:r>
        <w:t>дружно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ряд.</w:t>
      </w:r>
    </w:p>
    <w:p>
      <w:pPr>
        <w:pStyle w:val="7"/>
        <w:ind w:right="12312"/>
      </w:pPr>
      <w:r>
        <w:t>Мы</w:t>
      </w:r>
      <w:r>
        <w:rPr>
          <w:spacing w:val="-2"/>
        </w:rPr>
        <w:t xml:space="preserve"> </w:t>
      </w:r>
      <w:r>
        <w:t>размялись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души,</w:t>
      </w:r>
    </w:p>
    <w:p>
      <w:pPr>
        <w:spacing w:before="0"/>
        <w:ind w:left="372" w:right="0" w:firstLine="0"/>
        <w:jc w:val="left"/>
        <w:rPr>
          <w:i/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столы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вновь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спешим. </w:t>
      </w:r>
      <w:r>
        <w:rPr>
          <w:i/>
          <w:sz w:val="24"/>
        </w:rPr>
        <w:t>(садятся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столы)</w:t>
      </w:r>
    </w:p>
    <w:p>
      <w:pPr>
        <w:pStyle w:val="7"/>
        <w:ind w:right="1118"/>
      </w:pPr>
      <w:r>
        <w:t>Где-то вдалеке звучит тревожная музыка. Королям приносят свитки, они их читают и спешно уходят. На экране появляется изображение</w:t>
      </w:r>
      <w:r>
        <w:rPr>
          <w:spacing w:val="-57"/>
        </w:rPr>
        <w:t xml:space="preserve"> </w:t>
      </w:r>
      <w:r>
        <w:t>дракона.</w:t>
      </w:r>
      <w:r>
        <w:rPr>
          <w:spacing w:val="-1"/>
        </w:rPr>
        <w:t xml:space="preserve"> </w:t>
      </w:r>
      <w:r>
        <w:t>Белые</w:t>
      </w:r>
      <w:r>
        <w:rPr>
          <w:spacing w:val="-2"/>
        </w:rPr>
        <w:t xml:space="preserve"> </w:t>
      </w:r>
      <w:r>
        <w:t>и чёрные</w:t>
      </w:r>
      <w:r>
        <w:rPr>
          <w:spacing w:val="-2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выстраиваются на</w:t>
      </w:r>
      <w:r>
        <w:rPr>
          <w:spacing w:val="-1"/>
        </w:rPr>
        <w:t xml:space="preserve"> </w:t>
      </w:r>
      <w:r>
        <w:t>сцене</w:t>
      </w:r>
      <w:r>
        <w:rPr>
          <w:spacing w:val="-1"/>
        </w:rPr>
        <w:t xml:space="preserve"> </w:t>
      </w:r>
      <w:r>
        <w:t>друг против</w:t>
      </w:r>
      <w:r>
        <w:rPr>
          <w:spacing w:val="-2"/>
        </w:rPr>
        <w:t xml:space="preserve"> </w:t>
      </w:r>
      <w:r>
        <w:t>друга.</w:t>
      </w:r>
    </w:p>
    <w:p>
      <w:pPr>
        <w:pStyle w:val="3"/>
      </w:pPr>
      <w:r>
        <w:t>Ведущий:</w:t>
      </w:r>
    </w:p>
    <w:p>
      <w:pPr>
        <w:pStyle w:val="7"/>
      </w:pPr>
      <w:r>
        <w:t>-Белый</w:t>
      </w:r>
      <w:r>
        <w:rPr>
          <w:spacing w:val="-1"/>
        </w:rPr>
        <w:t xml:space="preserve"> </w:t>
      </w:r>
      <w:r>
        <w:t>отряд,</w:t>
      </w:r>
      <w:r>
        <w:rPr>
          <w:spacing w:val="-1"/>
        </w:rPr>
        <w:t xml:space="preserve"> </w:t>
      </w:r>
      <w:r>
        <w:t>чёрный</w:t>
      </w:r>
      <w:r>
        <w:rPr>
          <w:spacing w:val="-1"/>
        </w:rPr>
        <w:t xml:space="preserve"> </w:t>
      </w:r>
      <w:r>
        <w:t>отряд-</w:t>
      </w:r>
    </w:p>
    <w:p>
      <w:pPr>
        <w:pStyle w:val="7"/>
        <w:ind w:right="11503"/>
      </w:pPr>
      <w:r>
        <w:t>Друг против друга два войска стоят.</w:t>
      </w:r>
      <w:r>
        <w:rPr>
          <w:spacing w:val="-57"/>
        </w:rPr>
        <w:t xml:space="preserve"> </w:t>
      </w:r>
      <w:r>
        <w:t>Строгий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отряде</w:t>
      </w:r>
      <w:r>
        <w:rPr>
          <w:spacing w:val="-2"/>
        </w:rPr>
        <w:t xml:space="preserve"> </w:t>
      </w:r>
      <w:r>
        <w:t>одном,</w:t>
      </w:r>
    </w:p>
    <w:p>
      <w:pPr>
        <w:pStyle w:val="7"/>
        <w:ind w:right="11691"/>
        <w:jc w:val="both"/>
      </w:pPr>
      <w:r>
        <w:t>Точно такой же в отряде другом…</w:t>
      </w:r>
      <w:r>
        <w:rPr>
          <w:spacing w:val="-58"/>
        </w:rPr>
        <w:t xml:space="preserve"> </w:t>
      </w:r>
      <w:r>
        <w:t>В каждом отряде-ты сам погляди,-</w:t>
      </w:r>
      <w:r>
        <w:rPr>
          <w:spacing w:val="-57"/>
        </w:rPr>
        <w:t xml:space="preserve"> </w:t>
      </w:r>
      <w:r>
        <w:t>Оба</w:t>
      </w:r>
      <w:r>
        <w:rPr>
          <w:spacing w:val="-3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занимают Ладьи.</w:t>
      </w:r>
    </w:p>
    <w:p>
      <w:pPr>
        <w:pStyle w:val="7"/>
        <w:spacing w:before="1"/>
        <w:ind w:right="11835"/>
      </w:pPr>
      <w:r>
        <w:t>Рядом с Ладьями Кони видны,</w:t>
      </w:r>
      <w:r>
        <w:rPr>
          <w:spacing w:val="1"/>
        </w:rPr>
        <w:t xml:space="preserve"> </w:t>
      </w:r>
      <w:r>
        <w:t>Рядом с Конями встали Слоны…</w:t>
      </w:r>
      <w:r>
        <w:rPr>
          <w:spacing w:val="-57"/>
        </w:rPr>
        <w:t xml:space="preserve"> </w:t>
      </w:r>
      <w:r>
        <w:t>А в середине-Ферзь с Королём-</w:t>
      </w:r>
      <w:r>
        <w:rPr>
          <w:spacing w:val="1"/>
        </w:rPr>
        <w:t xml:space="preserve"> </w:t>
      </w:r>
      <w:r>
        <w:t>Самые</w:t>
      </w:r>
      <w:r>
        <w:rPr>
          <w:spacing w:val="-4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войске</w:t>
      </w:r>
      <w:r>
        <w:rPr>
          <w:spacing w:val="-2"/>
        </w:rPr>
        <w:t xml:space="preserve"> </w:t>
      </w:r>
      <w:r>
        <w:t>своём!</w:t>
      </w:r>
    </w:p>
    <w:p>
      <w:pPr>
        <w:pStyle w:val="7"/>
        <w:ind w:right="11747"/>
        <w:jc w:val="both"/>
        <w:rPr>
          <w:b/>
        </w:rPr>
      </w:pPr>
      <w:r>
        <w:t>Пешки-малышки встали стеной…</w:t>
      </w:r>
      <w:r>
        <w:rPr>
          <w:spacing w:val="-57"/>
        </w:rPr>
        <w:t xml:space="preserve"> </w:t>
      </w:r>
      <w:r>
        <w:t>Им начинать этот сказочный бой!</w:t>
      </w:r>
      <w:r>
        <w:rPr>
          <w:spacing w:val="-57"/>
        </w:rPr>
        <w:t xml:space="preserve"> </w:t>
      </w:r>
      <w:r>
        <w:rPr>
          <w:b/>
        </w:rPr>
        <w:t>Флешмоб</w:t>
      </w:r>
    </w:p>
    <w:p>
      <w:pPr>
        <w:pStyle w:val="7"/>
        <w:jc w:val="both"/>
      </w:pPr>
      <w:r>
        <w:t>-Ребята,</w:t>
      </w:r>
      <w:r>
        <w:rPr>
          <w:spacing w:val="-2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понравилось</w:t>
      </w:r>
      <w:r>
        <w:rPr>
          <w:spacing w:val="-1"/>
        </w:rPr>
        <w:t xml:space="preserve"> </w:t>
      </w:r>
      <w:r>
        <w:t>гостить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шахматного</w:t>
      </w:r>
      <w:r>
        <w:rPr>
          <w:spacing w:val="-2"/>
        </w:rPr>
        <w:t xml:space="preserve"> </w:t>
      </w:r>
      <w:r>
        <w:t>Короля?</w:t>
      </w:r>
      <w:r>
        <w:rPr>
          <w:spacing w:val="-2"/>
        </w:rPr>
        <w:t xml:space="preserve"> </w:t>
      </w:r>
      <w:r>
        <w:t>Ещё</w:t>
      </w:r>
      <w:r>
        <w:rPr>
          <w:spacing w:val="-4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придёте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гости?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узнали?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понравилось</w:t>
      </w:r>
      <w:r>
        <w:rPr>
          <w:spacing w:val="-1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всего?</w:t>
      </w:r>
    </w:p>
    <w:p>
      <w:pPr>
        <w:pStyle w:val="3"/>
        <w:spacing w:before="1"/>
      </w:pPr>
      <w:r>
        <w:t>ЛИТЕРАТУРА.</w:t>
      </w:r>
    </w:p>
    <w:p>
      <w:pPr>
        <w:pStyle w:val="10"/>
        <w:numPr>
          <w:ilvl w:val="0"/>
          <w:numId w:val="16"/>
        </w:numPr>
        <w:tabs>
          <w:tab w:val="left" w:pos="613"/>
        </w:tabs>
        <w:spacing w:before="0" w:after="0" w:line="240" w:lineRule="auto"/>
        <w:ind w:left="612" w:right="0" w:hanging="241"/>
        <w:jc w:val="left"/>
        <w:rPr>
          <w:sz w:val="24"/>
        </w:rPr>
      </w:pPr>
      <w:r>
        <w:rPr>
          <w:sz w:val="24"/>
        </w:rPr>
        <w:t>Гришина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Малыши</w:t>
      </w:r>
      <w:r>
        <w:rPr>
          <w:spacing w:val="-2"/>
          <w:sz w:val="24"/>
        </w:rPr>
        <w:t xml:space="preserve"> </w:t>
      </w:r>
      <w:r>
        <w:rPr>
          <w:sz w:val="24"/>
        </w:rPr>
        <w:t>играют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шахматы.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сада: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 —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1991. —158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</w:p>
    <w:p>
      <w:pPr>
        <w:pStyle w:val="10"/>
        <w:numPr>
          <w:ilvl w:val="0"/>
          <w:numId w:val="16"/>
        </w:numPr>
        <w:tabs>
          <w:tab w:val="left" w:pos="613"/>
        </w:tabs>
        <w:spacing w:before="0" w:after="0" w:line="240" w:lineRule="auto"/>
        <w:ind w:left="612" w:right="0" w:hanging="241"/>
        <w:jc w:val="left"/>
        <w:rPr>
          <w:sz w:val="24"/>
        </w:rPr>
      </w:pPr>
      <w:r>
        <w:rPr>
          <w:sz w:val="24"/>
        </w:rPr>
        <w:t>Весела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Шахматный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букварь 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1983.</w:t>
      </w:r>
    </w:p>
    <w:p>
      <w:pPr>
        <w:pStyle w:val="10"/>
        <w:numPr>
          <w:ilvl w:val="0"/>
          <w:numId w:val="16"/>
        </w:numPr>
        <w:tabs>
          <w:tab w:val="left" w:pos="613"/>
        </w:tabs>
        <w:spacing w:before="0" w:after="0" w:line="240" w:lineRule="auto"/>
        <w:ind w:left="612" w:right="0" w:hanging="241"/>
        <w:jc w:val="left"/>
        <w:rPr>
          <w:sz w:val="24"/>
        </w:rPr>
      </w:pPr>
      <w:r>
        <w:rPr>
          <w:sz w:val="24"/>
        </w:rPr>
        <w:t>Сухин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Шахматы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2–5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Новая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школа,</w:t>
      </w:r>
      <w:r>
        <w:rPr>
          <w:spacing w:val="-1"/>
          <w:sz w:val="24"/>
        </w:rPr>
        <w:t xml:space="preserve"> </w:t>
      </w:r>
      <w:r>
        <w:rPr>
          <w:sz w:val="24"/>
        </w:rPr>
        <w:t>1994.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top="780" w:right="460" w:bottom="280" w:left="760" w:header="720" w:footer="720" w:gutter="0"/>
          <w:cols w:space="720" w:num="1"/>
        </w:sectPr>
      </w:pPr>
    </w:p>
    <w:p>
      <w:pPr>
        <w:pStyle w:val="7"/>
        <w:spacing w:before="4"/>
        <w:ind w:left="0"/>
        <w:rPr>
          <w:sz w:val="17"/>
        </w:rPr>
      </w:pPr>
    </w:p>
    <w:sectPr>
      <w:pgSz w:w="11910" w:h="16840"/>
      <w:pgMar w:top="1580" w:right="168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8"/>
      <w:numFmt w:val="decimal"/>
      <w:lvlText w:val="%1."/>
      <w:lvlJc w:val="left"/>
      <w:pPr>
        <w:ind w:left="553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1789" w:hanging="5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7" w:hanging="5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855" w:hanging="5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392" w:hanging="5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930" w:hanging="5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9468" w:hanging="5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1005" w:hanging="5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2543" w:hanging="560"/>
      </w:pPr>
      <w:rPr>
        <w:rFonts w:hint="default"/>
        <w:lang w:val="ru-RU" w:eastAsia="en-US" w:bidi="ar-SA"/>
      </w:rPr>
    </w:lvl>
  </w:abstractNum>
  <w:abstractNum w:abstractNumId="1">
    <w:nsid w:val="B5E306ED"/>
    <w:multiLevelType w:val="multilevel"/>
    <w:tmpl w:val="B5E306ED"/>
    <w:lvl w:ilvl="0" w:tentative="0">
      <w:start w:val="0"/>
      <w:numFmt w:val="bullet"/>
      <w:lvlText w:val="–"/>
      <w:lvlJc w:val="left"/>
      <w:pPr>
        <w:ind w:left="222" w:hanging="18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94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43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47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51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55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59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67" w:hanging="360"/>
      </w:pPr>
      <w:rPr>
        <w:rFonts w:hint="default"/>
        <w:lang w:val="ru-RU" w:eastAsia="en-US" w:bidi="ar-SA"/>
      </w:rPr>
    </w:lvl>
  </w:abstractNum>
  <w:abstractNum w:abstractNumId="2">
    <w:nsid w:val="BF205925"/>
    <w:multiLevelType w:val="multilevel"/>
    <w:tmpl w:val="BF205925"/>
    <w:lvl w:ilvl="0" w:tentative="0">
      <w:start w:val="0"/>
      <w:numFmt w:val="bullet"/>
      <w:lvlText w:val="·"/>
      <w:lvlJc w:val="left"/>
      <w:pPr>
        <w:ind w:left="222" w:hanging="1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95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71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46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22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97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073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48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24" w:hanging="140"/>
      </w:pPr>
      <w:rPr>
        <w:rFonts w:hint="default"/>
        <w:lang w:val="ru-RU" w:eastAsia="en-US" w:bidi="ar-SA"/>
      </w:rPr>
    </w:lvl>
  </w:abstractNum>
  <w:abstractNum w:abstractNumId="3">
    <w:nsid w:val="C8879AEF"/>
    <w:multiLevelType w:val="multilevel"/>
    <w:tmpl w:val="C8879AEF"/>
    <w:lvl w:ilvl="0" w:tentative="0">
      <w:start w:val="4"/>
      <w:numFmt w:val="decimal"/>
      <w:lvlText w:val="%1."/>
      <w:lvlJc w:val="left"/>
      <w:pPr>
        <w:ind w:left="37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03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27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475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999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9523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1046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2570" w:hanging="240"/>
      </w:pPr>
      <w:rPr>
        <w:rFonts w:hint="default"/>
        <w:lang w:val="ru-RU" w:eastAsia="en-US" w:bidi="ar-SA"/>
      </w:rPr>
    </w:lvl>
  </w:abstractNum>
  <w:abstractNum w:abstractNumId="4">
    <w:nsid w:val="CF092B84"/>
    <w:multiLevelType w:val="multilevel"/>
    <w:tmpl w:val="CF092B84"/>
    <w:lvl w:ilvl="0" w:tentative="0">
      <w:start w:val="0"/>
      <w:numFmt w:val="bullet"/>
      <w:lvlText w:val="—"/>
      <w:lvlJc w:val="left"/>
      <w:pPr>
        <w:ind w:left="222" w:hanging="3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95" w:hanging="30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71" w:hanging="30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46" w:hanging="3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22" w:hanging="3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97" w:hanging="3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073" w:hanging="3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48" w:hanging="3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24" w:hanging="300"/>
      </w:pPr>
      <w:rPr>
        <w:rFonts w:hint="default"/>
        <w:lang w:val="ru-RU" w:eastAsia="en-US" w:bidi="ar-SA"/>
      </w:rPr>
    </w:lvl>
  </w:abstractNum>
  <w:abstractNum w:abstractNumId="5">
    <w:nsid w:val="F4B5D9F5"/>
    <w:multiLevelType w:val="multilevel"/>
    <w:tmpl w:val="F4B5D9F5"/>
    <w:lvl w:ilvl="0" w:tentative="0">
      <w:start w:val="1"/>
      <w:numFmt w:val="decimal"/>
      <w:lvlText w:val="%1."/>
      <w:lvlJc w:val="left"/>
      <w:pPr>
        <w:ind w:left="553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65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71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077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583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8089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9595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1100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2606" w:hanging="181"/>
      </w:pPr>
      <w:rPr>
        <w:rFonts w:hint="default"/>
        <w:lang w:val="ru-RU" w:eastAsia="en-US" w:bidi="ar-SA"/>
      </w:rPr>
    </w:lvl>
  </w:abstractNum>
  <w:abstractNum w:abstractNumId="6">
    <w:nsid w:val="0053208E"/>
    <w:multiLevelType w:val="multilevel"/>
    <w:tmpl w:val="0053208E"/>
    <w:lvl w:ilvl="0" w:tentative="0">
      <w:start w:val="0"/>
      <w:numFmt w:val="bullet"/>
      <w:lvlText w:val="-"/>
      <w:lvlJc w:val="left"/>
      <w:pPr>
        <w:ind w:left="222" w:hanging="1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95" w:hanging="1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71" w:hanging="1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46" w:hanging="1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22" w:hanging="1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97" w:hanging="1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073" w:hanging="1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48" w:hanging="1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24" w:hanging="161"/>
      </w:pPr>
      <w:rPr>
        <w:rFonts w:hint="default"/>
        <w:lang w:val="ru-RU" w:eastAsia="en-US" w:bidi="ar-SA"/>
      </w:rPr>
    </w:lvl>
  </w:abstractNum>
  <w:abstractNum w:abstractNumId="7">
    <w:nsid w:val="0248C179"/>
    <w:multiLevelType w:val="multilevel"/>
    <w:tmpl w:val="0248C179"/>
    <w:lvl w:ilvl="0" w:tentative="0">
      <w:start w:val="5"/>
      <w:numFmt w:val="decimal"/>
      <w:lvlText w:val="%1."/>
      <w:lvlJc w:val="left"/>
      <w:pPr>
        <w:ind w:left="553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65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71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077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583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8089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9595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1100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2606" w:hanging="181"/>
      </w:pPr>
      <w:rPr>
        <w:rFonts w:hint="default"/>
        <w:lang w:val="ru-RU" w:eastAsia="en-US" w:bidi="ar-SA"/>
      </w:rPr>
    </w:lvl>
  </w:abstractNum>
  <w:abstractNum w:abstractNumId="8">
    <w:nsid w:val="03D62ECE"/>
    <w:multiLevelType w:val="multilevel"/>
    <w:tmpl w:val="03D62ECE"/>
    <w:lvl w:ilvl="0" w:tentative="0">
      <w:start w:val="2"/>
      <w:numFmt w:val="decimal"/>
      <w:lvlText w:val="%1"/>
      <w:lvlJc w:val="left"/>
      <w:pPr>
        <w:ind w:left="402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"/>
      <w:lvlJc w:val="left"/>
      <w:pPr>
        <w:ind w:left="552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2"/>
      <w:numFmt w:val="decimal"/>
      <w:lvlText w:val="%3"/>
      <w:lvlJc w:val="left"/>
      <w:pPr>
        <w:ind w:left="6712" w:hanging="18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u w:val="thick" w:color="000000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533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940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347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54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61" w:hanging="180"/>
      </w:pPr>
      <w:rPr>
        <w:rFonts w:hint="default"/>
        <w:lang w:val="ru-RU" w:eastAsia="en-US" w:bidi="ar-SA"/>
      </w:rPr>
    </w:lvl>
  </w:abstractNum>
  <w:abstractNum w:abstractNumId="9">
    <w:nsid w:val="2470EC97"/>
    <w:multiLevelType w:val="multilevel"/>
    <w:tmpl w:val="2470EC97"/>
    <w:lvl w:ilvl="0" w:tentative="0">
      <w:start w:val="1"/>
      <w:numFmt w:val="decimal"/>
      <w:lvlText w:val="%1."/>
      <w:lvlJc w:val="left"/>
      <w:pPr>
        <w:ind w:left="61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19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19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119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619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8119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9619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1118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2618" w:hanging="240"/>
      </w:pPr>
      <w:rPr>
        <w:rFonts w:hint="default"/>
        <w:lang w:val="ru-RU" w:eastAsia="en-US" w:bidi="ar-SA"/>
      </w:rPr>
    </w:lvl>
  </w:abstractNum>
  <w:abstractNum w:abstractNumId="10">
    <w:nsid w:val="25B654F3"/>
    <w:multiLevelType w:val="multilevel"/>
    <w:tmpl w:val="25B654F3"/>
    <w:lvl w:ilvl="0" w:tentative="0">
      <w:start w:val="3"/>
      <w:numFmt w:val="decimal"/>
      <w:lvlText w:val="%1."/>
      <w:lvlJc w:val="left"/>
      <w:pPr>
        <w:ind w:left="732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27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715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203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691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8179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9667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1154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2642" w:hanging="181"/>
      </w:pPr>
      <w:rPr>
        <w:rFonts w:hint="default"/>
        <w:lang w:val="ru-RU" w:eastAsia="en-US" w:bidi="ar-SA"/>
      </w:rPr>
    </w:lvl>
  </w:abstractNum>
  <w:abstractNum w:abstractNumId="11">
    <w:nsid w:val="2A8F537B"/>
    <w:multiLevelType w:val="multilevel"/>
    <w:tmpl w:val="2A8F537B"/>
    <w:lvl w:ilvl="0" w:tentative="0">
      <w:start w:val="0"/>
      <w:numFmt w:val="bullet"/>
      <w:lvlText w:val="-"/>
      <w:lvlJc w:val="left"/>
      <w:pPr>
        <w:ind w:left="372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03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27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951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475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999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9523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1046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2570" w:hanging="140"/>
      </w:pPr>
      <w:rPr>
        <w:rFonts w:hint="default"/>
        <w:lang w:val="ru-RU" w:eastAsia="en-US" w:bidi="ar-SA"/>
      </w:rPr>
    </w:lvl>
  </w:abstractNum>
  <w:abstractNum w:abstractNumId="12">
    <w:nsid w:val="4D4DC07F"/>
    <w:multiLevelType w:val="multilevel"/>
    <w:tmpl w:val="4D4DC07F"/>
    <w:lvl w:ilvl="0" w:tentative="0">
      <w:start w:val="1"/>
      <w:numFmt w:val="decimal"/>
      <w:lvlText w:val="%1."/>
      <w:lvlJc w:val="left"/>
      <w:pPr>
        <w:ind w:left="61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19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19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119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619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8119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9619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1118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2618" w:hanging="240"/>
      </w:pPr>
      <w:rPr>
        <w:rFonts w:hint="default"/>
        <w:lang w:val="ru-RU" w:eastAsia="en-US" w:bidi="ar-SA"/>
      </w:rPr>
    </w:lvl>
  </w:abstractNum>
  <w:abstractNum w:abstractNumId="13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46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11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63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14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66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17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69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20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72" w:hanging="240"/>
      </w:pPr>
      <w:rPr>
        <w:rFonts w:hint="default"/>
        <w:lang w:val="ru-RU" w:eastAsia="en-US" w:bidi="ar-SA"/>
      </w:rPr>
    </w:lvl>
  </w:abstractNum>
  <w:abstractNum w:abstractNumId="14">
    <w:nsid w:val="5A241D34"/>
    <w:multiLevelType w:val="multilevel"/>
    <w:tmpl w:val="5A241D34"/>
    <w:lvl w:ilvl="0" w:tentative="0">
      <w:start w:val="1"/>
      <w:numFmt w:val="decimal"/>
      <w:lvlText w:val="%1."/>
      <w:lvlJc w:val="left"/>
      <w:pPr>
        <w:ind w:left="61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19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19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119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619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8119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9619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1118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2618" w:hanging="240"/>
      </w:pPr>
      <w:rPr>
        <w:rFonts w:hint="default"/>
        <w:lang w:val="ru-RU" w:eastAsia="en-US" w:bidi="ar-SA"/>
      </w:rPr>
    </w:lvl>
  </w:abstractNum>
  <w:abstractNum w:abstractNumId="15">
    <w:nsid w:val="72183CF9"/>
    <w:multiLevelType w:val="multilevel"/>
    <w:tmpl w:val="72183CF9"/>
    <w:lvl w:ilvl="0" w:tentative="0">
      <w:start w:val="1"/>
      <w:numFmt w:val="decimal"/>
      <w:lvlText w:val="%1."/>
      <w:lvlJc w:val="left"/>
      <w:pPr>
        <w:ind w:left="372" w:hanging="70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03" w:hanging="70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27" w:hanging="7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951" w:hanging="7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475" w:hanging="7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999" w:hanging="7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9523" w:hanging="7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1046" w:hanging="7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2570" w:hanging="709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13"/>
  </w:num>
  <w:num w:numId="4">
    <w:abstractNumId w:val="2"/>
  </w:num>
  <w:num w:numId="5">
    <w:abstractNumId w:val="1"/>
  </w:num>
  <w:num w:numId="6">
    <w:abstractNumId w:val="8"/>
  </w:num>
  <w:num w:numId="7">
    <w:abstractNumId w:val="10"/>
  </w:num>
  <w:num w:numId="8">
    <w:abstractNumId w:val="15"/>
  </w:num>
  <w:num w:numId="9">
    <w:abstractNumId w:val="7"/>
  </w:num>
  <w:num w:numId="10">
    <w:abstractNumId w:val="0"/>
  </w:num>
  <w:num w:numId="11">
    <w:abstractNumId w:val="11"/>
  </w:num>
  <w:num w:numId="12">
    <w:abstractNumId w:val="14"/>
  </w:num>
  <w:num w:numId="13">
    <w:abstractNumId w:val="3"/>
  </w:num>
  <w:num w:numId="14">
    <w:abstractNumId w:val="12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doNotUseIndentAsNumberingTabStop/>
    <w:compatSetting w:name="compatibilityMode" w:uri="http://schemas.microsoft.com/office/word" w:val="14"/>
  </w:compat>
  <w:rsids>
    <w:rsidRoot w:val="00000000"/>
    <w:rsid w:val="43C257CB"/>
    <w:rsid w:val="466557DC"/>
    <w:rsid w:val="7C74528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ind w:left="4668" w:right="4968"/>
      <w:jc w:val="center"/>
      <w:outlineLvl w:val="1"/>
    </w:pPr>
    <w:rPr>
      <w:rFonts w:ascii="Times New Roman" w:hAnsi="Times New Roman" w:eastAsia="Times New Roman" w:cs="Times New Roman"/>
      <w:b/>
      <w:bCs/>
      <w:sz w:val="40"/>
      <w:szCs w:val="40"/>
      <w:lang w:val="ru-RU" w:eastAsia="en-US" w:bidi="ar-SA"/>
    </w:rPr>
  </w:style>
  <w:style w:type="paragraph" w:styleId="3">
    <w:name w:val="heading 2"/>
    <w:basedOn w:val="1"/>
    <w:qFormat/>
    <w:uiPriority w:val="1"/>
    <w:pPr>
      <w:ind w:left="372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type="paragraph" w:styleId="4">
    <w:name w:val="heading 3"/>
    <w:basedOn w:val="1"/>
    <w:qFormat/>
    <w:uiPriority w:val="1"/>
    <w:pPr>
      <w:ind w:left="222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ru-RU" w:eastAsia="en-US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1"/>
    <w:pPr>
      <w:ind w:left="372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8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222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11">
    <w:name w:val="Table Paragraph"/>
    <w:basedOn w:val="1"/>
    <w:qFormat/>
    <w:uiPriority w:val="1"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ScaleCrop>false</ScaleCrop>
  <LinksUpToDate>false</LinksUpToDate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2024-01-16T01:42:00Z</dcterms:created>
  <dc:creator>Nadezhda</dc:creator>
  <cp:lastModifiedBy>Kabinet5</cp:lastModifiedBy>
  <dcterms:modified xsi:type="dcterms:W3CDTF">2024-01-16T02:00:49Z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2024-01-16T00:00:00Z</vt:filetime>
  </property>
  <property fmtid="{D5CDD505-2E9C-101B-9397-08002B2CF9AE}" pid="5" name="KSOProductBuildVer">
    <vt:lpwstr>1049-12.2.0.13359</vt:lpwstr>
  </property>
  <property fmtid="{D5CDD505-2E9C-101B-9397-08002B2CF9AE}" pid="6" name="ICV">
    <vt:lpwstr>2D1BCFD1B11F4E439A490E0E9B438BA5_12</vt:lpwstr>
  </property>
</Properties>
</file>